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71C" w:rsidRDefault="009F571C" w:rsidP="009F571C">
      <w:pPr>
        <w:spacing w:before="120"/>
        <w:jc w:val="center"/>
        <w:outlineLvl w:val="0"/>
        <w:rPr>
          <w:rFonts w:ascii="Times New Roman" w:hAnsi="Times New Roman"/>
          <w:b/>
          <w:bCs/>
          <w:color w:val="000000"/>
          <w:sz w:val="32"/>
          <w:szCs w:val="32"/>
          <w:lang w:val="en-US"/>
        </w:rPr>
      </w:pPr>
      <w:r>
        <w:rPr>
          <w:rFonts w:ascii="Times New Roman" w:hAnsi="Times New Roman"/>
          <w:b/>
          <w:bCs/>
          <w:color w:val="000000"/>
          <w:sz w:val="32"/>
          <w:szCs w:val="32"/>
          <w:lang w:val="en-US"/>
        </w:rPr>
        <w:t>CHƯƠNG TRÌNH MÔN HỌC</w:t>
      </w:r>
    </w:p>
    <w:p w:rsidR="009F571C" w:rsidRDefault="009F571C" w:rsidP="009F571C">
      <w:pPr>
        <w:spacing w:before="120"/>
        <w:jc w:val="center"/>
        <w:rPr>
          <w:rFonts w:ascii="Times New Roman" w:hAnsi="Times New Roman"/>
          <w:i/>
          <w:iCs/>
          <w:color w:val="000000"/>
          <w:szCs w:val="28"/>
          <w:lang w:val="en-US"/>
        </w:rPr>
      </w:pPr>
    </w:p>
    <w:p w:rsidR="009F571C" w:rsidRDefault="009F571C" w:rsidP="009F571C">
      <w:pPr>
        <w:spacing w:before="120"/>
        <w:jc w:val="both"/>
        <w:outlineLvl w:val="0"/>
        <w:rPr>
          <w:rFonts w:ascii="Times New Roman" w:hAnsi="Times New Roman"/>
          <w:b/>
          <w:bCs/>
          <w:color w:val="000000"/>
          <w:szCs w:val="28"/>
          <w:lang w:val="en-US"/>
        </w:rPr>
      </w:pPr>
      <w:r>
        <w:rPr>
          <w:rFonts w:ascii="Times New Roman" w:hAnsi="Times New Roman"/>
          <w:b/>
          <w:bCs/>
          <w:color w:val="000000"/>
          <w:szCs w:val="28"/>
          <w:lang w:val="en-US"/>
        </w:rPr>
        <w:t>Tên môn học</w:t>
      </w:r>
      <w:r>
        <w:rPr>
          <w:rFonts w:ascii="Times New Roman" w:hAnsi="Times New Roman"/>
          <w:b/>
          <w:color w:val="000000"/>
          <w:szCs w:val="28"/>
          <w:lang w:val="en-US"/>
        </w:rPr>
        <w:t>: Công nghệ CAD ngành may</w:t>
      </w:r>
    </w:p>
    <w:p w:rsidR="009F571C" w:rsidRDefault="009F571C" w:rsidP="009F571C">
      <w:pPr>
        <w:spacing w:before="120"/>
        <w:jc w:val="both"/>
        <w:outlineLvl w:val="0"/>
        <w:rPr>
          <w:rFonts w:ascii="Times New Roman" w:hAnsi="Times New Roman"/>
          <w:color w:val="000000"/>
          <w:szCs w:val="28"/>
          <w:lang w:val="en-US"/>
        </w:rPr>
      </w:pPr>
      <w:r w:rsidRPr="009F571C">
        <w:rPr>
          <w:rFonts w:ascii="Times New Roman" w:hAnsi="Times New Roman"/>
          <w:b/>
          <w:bCs/>
          <w:color w:val="000000"/>
          <w:szCs w:val="28"/>
          <w:highlight w:val="yellow"/>
          <w:lang w:val="en-US"/>
        </w:rPr>
        <w:t>Mã môn học</w:t>
      </w:r>
      <w:r w:rsidRPr="009F571C">
        <w:rPr>
          <w:rFonts w:ascii="Times New Roman" w:hAnsi="Times New Roman"/>
          <w:color w:val="000000"/>
          <w:szCs w:val="28"/>
          <w:highlight w:val="yellow"/>
          <w:lang w:val="en-US"/>
        </w:rPr>
        <w:t>:</w:t>
      </w:r>
      <w:r>
        <w:rPr>
          <w:rFonts w:ascii="Times New Roman" w:hAnsi="Times New Roman"/>
          <w:color w:val="000000"/>
          <w:szCs w:val="28"/>
          <w:lang w:val="en-US"/>
        </w:rPr>
        <w:t xml:space="preserve"> </w:t>
      </w:r>
    </w:p>
    <w:p w:rsidR="009F571C" w:rsidRDefault="009F571C" w:rsidP="009F571C">
      <w:pPr>
        <w:spacing w:before="120"/>
        <w:jc w:val="both"/>
        <w:rPr>
          <w:rFonts w:ascii="Times New Roman" w:hAnsi="Times New Roman"/>
          <w:color w:val="000000"/>
          <w:szCs w:val="28"/>
          <w:lang w:val="en-US"/>
        </w:rPr>
      </w:pPr>
      <w:r>
        <w:rPr>
          <w:rFonts w:ascii="Times New Roman" w:hAnsi="Times New Roman"/>
          <w:b/>
          <w:bCs/>
          <w:color w:val="000000"/>
          <w:szCs w:val="28"/>
          <w:lang w:val="en-US"/>
        </w:rPr>
        <w:t xml:space="preserve">Thời gian thực hiện môn học: </w:t>
      </w:r>
      <w:r>
        <w:rPr>
          <w:rFonts w:ascii="Times New Roman" w:hAnsi="Times New Roman"/>
          <w:bCs/>
          <w:color w:val="000000"/>
          <w:szCs w:val="28"/>
          <w:lang w:val="en-US"/>
        </w:rPr>
        <w:t>30 giờ; (Lý thuyết: 28 giờ; Thực hành, thí nghiệm, thảo luận, bài tập: 0 giờ; Kiểm tra: 2 giờ)</w:t>
      </w:r>
    </w:p>
    <w:p w:rsidR="009F571C" w:rsidRDefault="009F571C" w:rsidP="009F571C">
      <w:pPr>
        <w:numPr>
          <w:ilvl w:val="0"/>
          <w:numId w:val="7"/>
        </w:numPr>
        <w:tabs>
          <w:tab w:val="left" w:pos="426"/>
        </w:tabs>
        <w:spacing w:before="120"/>
        <w:jc w:val="both"/>
        <w:rPr>
          <w:rFonts w:ascii="Times New Roman" w:hAnsi="Times New Roman"/>
          <w:b/>
          <w:bCs/>
          <w:color w:val="000000"/>
          <w:szCs w:val="28"/>
          <w:lang w:val="en-US"/>
        </w:rPr>
      </w:pPr>
      <w:r>
        <w:rPr>
          <w:rFonts w:ascii="Times New Roman" w:hAnsi="Times New Roman"/>
          <w:b/>
          <w:bCs/>
          <w:color w:val="000000"/>
          <w:szCs w:val="28"/>
          <w:lang w:val="en-US"/>
        </w:rPr>
        <w:t>Vị trí, tính chất của môn học:</w:t>
      </w:r>
    </w:p>
    <w:p w:rsidR="009F571C" w:rsidRDefault="009F571C" w:rsidP="009F571C">
      <w:pPr>
        <w:numPr>
          <w:ilvl w:val="0"/>
          <w:numId w:val="4"/>
        </w:numPr>
        <w:tabs>
          <w:tab w:val="left" w:pos="709"/>
        </w:tabs>
        <w:spacing w:before="120"/>
        <w:ind w:left="450" w:firstLine="0"/>
        <w:jc w:val="both"/>
        <w:rPr>
          <w:rFonts w:ascii="Times New Roman" w:hAnsi="Times New Roman"/>
          <w:bCs/>
          <w:color w:val="000000"/>
          <w:szCs w:val="28"/>
          <w:lang w:val="en-US"/>
        </w:rPr>
      </w:pPr>
      <w:r>
        <w:rPr>
          <w:rFonts w:ascii="Times New Roman" w:hAnsi="Times New Roman"/>
          <w:bCs/>
          <w:color w:val="000000"/>
          <w:szCs w:val="28"/>
          <w:lang w:val="en-US"/>
        </w:rPr>
        <w:t xml:space="preserve">Vị trí: </w:t>
      </w:r>
    </w:p>
    <w:p w:rsidR="009F571C" w:rsidRDefault="009F571C" w:rsidP="009F571C">
      <w:pPr>
        <w:pStyle w:val="ListParagraph"/>
        <w:numPr>
          <w:ilvl w:val="0"/>
          <w:numId w:val="5"/>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 xml:space="preserve">Môn học Công nghệ CAD ngành may là Môn học đào tạo chuyên môn nghề trong chương trình đào tạo trình độ Cao đẳng </w:t>
      </w:r>
      <w:r>
        <w:rPr>
          <w:rFonts w:ascii="Times New Roman" w:hAnsi="Times New Roman"/>
          <w:color w:val="000000"/>
          <w:szCs w:val="28"/>
        </w:rPr>
        <w:t xml:space="preserve">liên thông ngành </w:t>
      </w:r>
      <w:r>
        <w:rPr>
          <w:rFonts w:ascii="Times New Roman" w:hAnsi="Times New Roman"/>
          <w:color w:val="000000"/>
          <w:szCs w:val="28"/>
          <w:lang w:val="en-US"/>
        </w:rPr>
        <w:t>Công nghệ may.</w:t>
      </w:r>
    </w:p>
    <w:p w:rsidR="009F571C" w:rsidRDefault="009F571C" w:rsidP="009F571C">
      <w:pPr>
        <w:pStyle w:val="ListParagraph"/>
        <w:numPr>
          <w:ilvl w:val="0"/>
          <w:numId w:val="5"/>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Môn học Công nghệ CAD ngành may được bố trí học sau môn học công nghệ sản xuất may công nghiệp.</w:t>
      </w:r>
    </w:p>
    <w:p w:rsidR="009F571C" w:rsidRDefault="009F571C" w:rsidP="009F571C">
      <w:pPr>
        <w:numPr>
          <w:ilvl w:val="0"/>
          <w:numId w:val="4"/>
        </w:numPr>
        <w:tabs>
          <w:tab w:val="left" w:pos="709"/>
        </w:tabs>
        <w:spacing w:before="120"/>
        <w:ind w:left="450" w:hanging="24"/>
        <w:jc w:val="both"/>
        <w:rPr>
          <w:rFonts w:ascii="Times New Roman" w:hAnsi="Times New Roman"/>
          <w:bCs/>
          <w:color w:val="000000"/>
          <w:szCs w:val="28"/>
          <w:lang w:val="en-US"/>
        </w:rPr>
      </w:pPr>
      <w:r>
        <w:rPr>
          <w:rFonts w:ascii="Times New Roman" w:hAnsi="Times New Roman"/>
          <w:bCs/>
          <w:color w:val="000000"/>
          <w:szCs w:val="28"/>
          <w:lang w:val="en-US"/>
        </w:rPr>
        <w:t xml:space="preserve">Tính chất: </w:t>
      </w:r>
      <w:r>
        <w:rPr>
          <w:rFonts w:ascii="Times New Roman" w:hAnsi="Times New Roman"/>
          <w:color w:val="000000"/>
          <w:szCs w:val="28"/>
          <w:lang w:val="en-US"/>
        </w:rPr>
        <w:t>Môn học Công nghệ CAD ngành may mang tính tích hợp giữa kiến thức lý thuyết kết hợp với thực hành.</w:t>
      </w:r>
    </w:p>
    <w:p w:rsidR="009F571C" w:rsidRDefault="009F571C" w:rsidP="009F571C">
      <w:pPr>
        <w:numPr>
          <w:ilvl w:val="0"/>
          <w:numId w:val="7"/>
        </w:numPr>
        <w:tabs>
          <w:tab w:val="left" w:pos="397"/>
        </w:tabs>
        <w:spacing w:before="120"/>
        <w:ind w:left="0" w:firstLine="142"/>
        <w:jc w:val="both"/>
        <w:rPr>
          <w:rFonts w:ascii="Times New Roman" w:hAnsi="Times New Roman"/>
          <w:b/>
          <w:bCs/>
          <w:color w:val="000000"/>
          <w:szCs w:val="28"/>
          <w:lang w:val="en-US"/>
        </w:rPr>
      </w:pPr>
      <w:r>
        <w:rPr>
          <w:rFonts w:ascii="Times New Roman" w:hAnsi="Times New Roman"/>
          <w:b/>
          <w:bCs/>
          <w:color w:val="000000"/>
          <w:szCs w:val="28"/>
          <w:lang w:val="en-US"/>
        </w:rPr>
        <w:t>Mục tiêu môn học:</w:t>
      </w:r>
    </w:p>
    <w:p w:rsidR="009F571C" w:rsidRDefault="009F571C" w:rsidP="009F571C">
      <w:pPr>
        <w:numPr>
          <w:ilvl w:val="0"/>
          <w:numId w:val="4"/>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Kiến thức:</w:t>
      </w:r>
    </w:p>
    <w:p w:rsidR="009F571C" w:rsidRDefault="009F571C" w:rsidP="009F571C">
      <w:pPr>
        <w:pStyle w:val="ListParagraph"/>
        <w:numPr>
          <w:ilvl w:val="0"/>
          <w:numId w:val="5"/>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Trình bày được phương pháp thiết kế mẫu trang phục trên máy vi tính;</w:t>
      </w:r>
    </w:p>
    <w:p w:rsidR="009F571C" w:rsidRDefault="009F571C" w:rsidP="009F571C">
      <w:pPr>
        <w:pStyle w:val="ListParagraph"/>
        <w:numPr>
          <w:ilvl w:val="0"/>
          <w:numId w:val="5"/>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Phương pháp sử dụng phần mềm thiết kế trên máy tính để thiết kế các chi tiết của sản phẩm thời trang cơ bản và phương pháp nhảy cỡ.</w:t>
      </w:r>
    </w:p>
    <w:p w:rsidR="009F571C" w:rsidRDefault="009F571C" w:rsidP="009F571C">
      <w:pPr>
        <w:numPr>
          <w:ilvl w:val="0"/>
          <w:numId w:val="4"/>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Kỹ năng:</w:t>
      </w:r>
    </w:p>
    <w:p w:rsidR="009F571C" w:rsidRDefault="009F571C" w:rsidP="009F571C">
      <w:pPr>
        <w:pStyle w:val="ListParagraph"/>
        <w:numPr>
          <w:ilvl w:val="0"/>
          <w:numId w:val="5"/>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Sử dụng phần mềm thiết kế trên máy tính để thiết kế các chi tiết của sản phẩm thời trang cơ bản.</w:t>
      </w:r>
    </w:p>
    <w:p w:rsidR="009F571C" w:rsidRDefault="009F571C" w:rsidP="009F571C">
      <w:pPr>
        <w:pStyle w:val="ListParagraph"/>
        <w:numPr>
          <w:ilvl w:val="0"/>
          <w:numId w:val="5"/>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rPr>
        <w:t>Tính toán nhảy cỡ</w:t>
      </w:r>
      <w:r>
        <w:rPr>
          <w:rFonts w:ascii="Times New Roman" w:hAnsi="Times New Roman"/>
          <w:color w:val="000000"/>
          <w:szCs w:val="28"/>
          <w:lang w:val="en-US"/>
        </w:rPr>
        <w:t>.</w:t>
      </w:r>
    </w:p>
    <w:p w:rsidR="009F571C" w:rsidRDefault="009F571C" w:rsidP="009F571C">
      <w:pPr>
        <w:numPr>
          <w:ilvl w:val="0"/>
          <w:numId w:val="4"/>
        </w:numPr>
        <w:tabs>
          <w:tab w:val="left" w:pos="709"/>
        </w:tabs>
        <w:spacing w:before="120"/>
        <w:ind w:left="0" w:firstLine="426"/>
        <w:jc w:val="both"/>
        <w:rPr>
          <w:rFonts w:ascii="Times New Roman" w:hAnsi="Times New Roman"/>
          <w:bCs/>
          <w:color w:val="000000"/>
          <w:szCs w:val="28"/>
          <w:lang w:val="en-US"/>
        </w:rPr>
      </w:pPr>
      <w:r>
        <w:rPr>
          <w:rFonts w:ascii="Times New Roman" w:hAnsi="Times New Roman"/>
          <w:bCs/>
          <w:color w:val="000000"/>
          <w:szCs w:val="28"/>
          <w:lang w:val="en-US"/>
        </w:rPr>
        <w:t>Năng lực tự chủ và trách nhiệm:</w:t>
      </w:r>
    </w:p>
    <w:p w:rsidR="009F571C" w:rsidRDefault="009F571C" w:rsidP="009F571C">
      <w:pPr>
        <w:pStyle w:val="ListParagraph"/>
        <w:numPr>
          <w:ilvl w:val="0"/>
          <w:numId w:val="5"/>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Tự giác, tích cực học tập, phát huy tính sáng tạo nâng cao kỹ năng sử dụng phần mềm để từ đó có khả năng ứng dụng vào thực tế sản xuất;</w:t>
      </w:r>
    </w:p>
    <w:p w:rsidR="009F571C" w:rsidRDefault="009F571C" w:rsidP="009F571C">
      <w:pPr>
        <w:pStyle w:val="ListParagraph"/>
        <w:numPr>
          <w:ilvl w:val="0"/>
          <w:numId w:val="5"/>
        </w:numPr>
        <w:tabs>
          <w:tab w:val="left" w:pos="1080"/>
        </w:tabs>
        <w:spacing w:before="120"/>
        <w:ind w:firstLine="0"/>
        <w:jc w:val="both"/>
        <w:rPr>
          <w:rFonts w:ascii="Times New Roman" w:hAnsi="Times New Roman"/>
          <w:bCs/>
          <w:color w:val="000000"/>
          <w:szCs w:val="28"/>
          <w:lang w:val="en-US"/>
        </w:rPr>
      </w:pPr>
      <w:r>
        <w:rPr>
          <w:rFonts w:ascii="Times New Roman" w:hAnsi="Times New Roman"/>
          <w:color w:val="000000"/>
          <w:szCs w:val="28"/>
          <w:lang w:val="en-US"/>
        </w:rPr>
        <w:t>Rèn luyện tính cẩn thận, tỉ mỉ, tác phong công nghiệp, đảm bảo an toàn lao động và bảo quản trang thiết bị.</w:t>
      </w:r>
    </w:p>
    <w:p w:rsidR="009F571C" w:rsidRDefault="009F571C" w:rsidP="009F571C">
      <w:pPr>
        <w:numPr>
          <w:ilvl w:val="0"/>
          <w:numId w:val="7"/>
        </w:numPr>
        <w:tabs>
          <w:tab w:val="left" w:pos="567"/>
        </w:tabs>
        <w:spacing w:before="120"/>
        <w:ind w:left="0" w:firstLine="426"/>
        <w:jc w:val="both"/>
        <w:rPr>
          <w:rFonts w:ascii="Times New Roman" w:hAnsi="Times New Roman"/>
          <w:b/>
          <w:color w:val="000000"/>
          <w:szCs w:val="28"/>
          <w:lang w:val="en-US"/>
        </w:rPr>
      </w:pPr>
      <w:r>
        <w:rPr>
          <w:rFonts w:ascii="Times New Roman" w:hAnsi="Times New Roman"/>
          <w:b/>
          <w:bCs/>
          <w:color w:val="000000"/>
          <w:szCs w:val="28"/>
          <w:lang w:val="en-US"/>
        </w:rPr>
        <w:t>Nội dung môn học:</w:t>
      </w:r>
    </w:p>
    <w:p w:rsidR="009F571C" w:rsidRDefault="009F571C" w:rsidP="009F571C">
      <w:pPr>
        <w:numPr>
          <w:ilvl w:val="0"/>
          <w:numId w:val="8"/>
        </w:numPr>
        <w:tabs>
          <w:tab w:val="left" w:pos="426"/>
        </w:tabs>
        <w:spacing w:before="120"/>
        <w:ind w:left="709"/>
        <w:jc w:val="both"/>
        <w:rPr>
          <w:rFonts w:ascii="Times New Roman" w:hAnsi="Times New Roman"/>
          <w:b/>
          <w:color w:val="000000"/>
          <w:szCs w:val="28"/>
          <w:lang w:val="en-US"/>
        </w:rPr>
      </w:pPr>
      <w:r>
        <w:rPr>
          <w:rFonts w:ascii="Times New Roman" w:hAnsi="Times New Roman"/>
          <w:b/>
          <w:color w:val="000000"/>
          <w:szCs w:val="28"/>
          <w:lang w:val="en-US"/>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691"/>
        <w:gridCol w:w="918"/>
        <w:gridCol w:w="979"/>
        <w:gridCol w:w="2376"/>
        <w:gridCol w:w="1015"/>
      </w:tblGrid>
      <w:tr w:rsidR="009F571C" w:rsidTr="008F41AF">
        <w:trPr>
          <w:trHeight w:val="454"/>
          <w:tblHeader/>
        </w:trPr>
        <w:tc>
          <w:tcPr>
            <w:tcW w:w="621" w:type="dxa"/>
            <w:vMerge w:val="restart"/>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lastRenderedPageBreak/>
              <w:t>Số TT</w:t>
            </w:r>
          </w:p>
        </w:tc>
        <w:tc>
          <w:tcPr>
            <w:tcW w:w="3691" w:type="dxa"/>
            <w:vMerge w:val="restart"/>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Tên các bài trong Môn học</w:t>
            </w:r>
          </w:p>
        </w:tc>
        <w:tc>
          <w:tcPr>
            <w:tcW w:w="5288" w:type="dxa"/>
            <w:gridSpan w:val="4"/>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Thời gian (giờ)</w:t>
            </w:r>
          </w:p>
        </w:tc>
      </w:tr>
      <w:tr w:rsidR="009F571C" w:rsidTr="008F41AF">
        <w:trPr>
          <w:trHeight w:val="1030"/>
          <w:tblHeader/>
        </w:trPr>
        <w:tc>
          <w:tcPr>
            <w:tcW w:w="621" w:type="dxa"/>
            <w:vMerge/>
          </w:tcPr>
          <w:p w:rsidR="009F571C" w:rsidRDefault="009F571C" w:rsidP="008F41AF">
            <w:pPr>
              <w:spacing w:before="120"/>
              <w:jc w:val="center"/>
              <w:rPr>
                <w:rFonts w:ascii="Times New Roman" w:hAnsi="Times New Roman"/>
                <w:b/>
                <w:color w:val="000000"/>
                <w:szCs w:val="28"/>
              </w:rPr>
            </w:pPr>
          </w:p>
        </w:tc>
        <w:tc>
          <w:tcPr>
            <w:tcW w:w="3691" w:type="dxa"/>
            <w:vMerge/>
            <w:vAlign w:val="center"/>
          </w:tcPr>
          <w:p w:rsidR="009F571C" w:rsidRDefault="009F571C" w:rsidP="008F41AF">
            <w:pPr>
              <w:spacing w:before="120"/>
              <w:jc w:val="center"/>
              <w:rPr>
                <w:rFonts w:ascii="Times New Roman" w:hAnsi="Times New Roman"/>
                <w:b/>
                <w:color w:val="000000"/>
                <w:szCs w:val="28"/>
              </w:rPr>
            </w:pPr>
          </w:p>
        </w:tc>
        <w:tc>
          <w:tcPr>
            <w:tcW w:w="918" w:type="dxa"/>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Tổng</w:t>
            </w:r>
          </w:p>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số</w:t>
            </w:r>
          </w:p>
        </w:tc>
        <w:tc>
          <w:tcPr>
            <w:tcW w:w="979" w:type="dxa"/>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Lý thuyết</w:t>
            </w:r>
          </w:p>
        </w:tc>
        <w:tc>
          <w:tcPr>
            <w:tcW w:w="2376" w:type="dxa"/>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Thực hành / thực tập/ thí nghiệm/ bài tập/ thảo luận</w:t>
            </w:r>
          </w:p>
        </w:tc>
        <w:tc>
          <w:tcPr>
            <w:tcW w:w="1015" w:type="dxa"/>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Kiểm</w:t>
            </w:r>
          </w:p>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tra</w:t>
            </w:r>
          </w:p>
        </w:tc>
      </w:tr>
      <w:tr w:rsidR="009F571C" w:rsidTr="008F41AF">
        <w:trPr>
          <w:trHeight w:val="454"/>
        </w:trPr>
        <w:tc>
          <w:tcPr>
            <w:tcW w:w="621" w:type="dxa"/>
          </w:tcPr>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1</w:t>
            </w:r>
          </w:p>
          <w:p w:rsidR="009F571C" w:rsidRDefault="009F571C" w:rsidP="008F41AF">
            <w:pPr>
              <w:spacing w:before="120"/>
              <w:jc w:val="center"/>
              <w:rPr>
                <w:rFonts w:ascii="Times New Roman" w:hAnsi="Times New Roman"/>
                <w:color w:val="000000"/>
                <w:szCs w:val="28"/>
              </w:rPr>
            </w:pPr>
          </w:p>
        </w:tc>
        <w:tc>
          <w:tcPr>
            <w:tcW w:w="3691" w:type="dxa"/>
          </w:tcPr>
          <w:p w:rsidR="009F571C" w:rsidRDefault="009F571C" w:rsidP="008F41AF">
            <w:pPr>
              <w:tabs>
                <w:tab w:val="right" w:leader="dot" w:pos="3331"/>
              </w:tabs>
              <w:spacing w:before="120"/>
              <w:rPr>
                <w:rFonts w:ascii="Times New Roman" w:hAnsi="Times New Roman"/>
                <w:color w:val="000000"/>
                <w:szCs w:val="28"/>
              </w:rPr>
            </w:pPr>
            <w:r>
              <w:rPr>
                <w:rFonts w:ascii="Times New Roman" w:hAnsi="Times New Roman"/>
                <w:color w:val="000000"/>
                <w:szCs w:val="28"/>
              </w:rPr>
              <w:t>Bài mở đầu:</w:t>
            </w:r>
          </w:p>
          <w:p w:rsidR="009F571C" w:rsidRDefault="009F571C" w:rsidP="009F571C">
            <w:pPr>
              <w:pStyle w:val="ListParagraph"/>
              <w:numPr>
                <w:ilvl w:val="1"/>
                <w:numId w:val="7"/>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Khái quát nội dung và trọng tâm của môn học đào tạo.</w:t>
            </w:r>
          </w:p>
          <w:p w:rsidR="009F571C" w:rsidRDefault="009F571C" w:rsidP="009F571C">
            <w:pPr>
              <w:pStyle w:val="ListParagraph"/>
              <w:numPr>
                <w:ilvl w:val="1"/>
                <w:numId w:val="7"/>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Phương pháp học tập môn học.</w:t>
            </w:r>
          </w:p>
          <w:p w:rsidR="009F571C" w:rsidRDefault="009F571C" w:rsidP="009F571C">
            <w:pPr>
              <w:pStyle w:val="ListParagraph"/>
              <w:numPr>
                <w:ilvl w:val="1"/>
                <w:numId w:val="7"/>
              </w:numPr>
              <w:tabs>
                <w:tab w:val="left" w:pos="250"/>
                <w:tab w:val="right" w:leader="dot" w:pos="3331"/>
              </w:tabs>
              <w:spacing w:before="120"/>
              <w:ind w:left="-20" w:firstLine="0"/>
              <w:rPr>
                <w:rFonts w:ascii="Times New Roman" w:hAnsi="Times New Roman"/>
                <w:color w:val="000000"/>
                <w:szCs w:val="28"/>
              </w:rPr>
            </w:pPr>
            <w:r w:rsidRPr="00284565">
              <w:rPr>
                <w:rFonts w:ascii="Times New Roman" w:hAnsi="Times New Roman"/>
                <w:szCs w:val="28"/>
              </w:rPr>
              <w:t>Giới thiệu tài liệu tham khảo</w:t>
            </w:r>
            <w:r>
              <w:rPr>
                <w:rFonts w:ascii="Times New Roman" w:hAnsi="Times New Roman"/>
                <w:szCs w:val="28"/>
              </w:rPr>
              <w:t>.</w:t>
            </w:r>
          </w:p>
        </w:tc>
        <w:tc>
          <w:tcPr>
            <w:tcW w:w="918" w:type="dxa"/>
          </w:tcPr>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1</w:t>
            </w:r>
          </w:p>
          <w:p w:rsidR="009F571C" w:rsidRDefault="009F571C" w:rsidP="008F41AF">
            <w:pPr>
              <w:spacing w:before="120"/>
              <w:jc w:val="center"/>
              <w:rPr>
                <w:rFonts w:ascii="Times New Roman" w:hAnsi="Times New Roman"/>
                <w:color w:val="000000"/>
                <w:szCs w:val="28"/>
              </w:rPr>
            </w:pPr>
          </w:p>
        </w:tc>
        <w:tc>
          <w:tcPr>
            <w:tcW w:w="979" w:type="dxa"/>
          </w:tcPr>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1</w:t>
            </w:r>
          </w:p>
          <w:p w:rsidR="009F571C" w:rsidRDefault="009F571C" w:rsidP="008F41AF">
            <w:pPr>
              <w:spacing w:before="120"/>
              <w:jc w:val="center"/>
              <w:rPr>
                <w:rFonts w:ascii="Times New Roman" w:hAnsi="Times New Roman"/>
                <w:color w:val="000000"/>
                <w:szCs w:val="28"/>
              </w:rPr>
            </w:pPr>
          </w:p>
        </w:tc>
        <w:tc>
          <w:tcPr>
            <w:tcW w:w="2376" w:type="dxa"/>
          </w:tcPr>
          <w:p w:rsidR="009F571C" w:rsidRDefault="009F571C" w:rsidP="008F41AF">
            <w:pPr>
              <w:spacing w:before="120"/>
              <w:jc w:val="center"/>
              <w:rPr>
                <w:rFonts w:ascii="Times New Roman" w:hAnsi="Times New Roman"/>
                <w:color w:val="000000"/>
                <w:szCs w:val="28"/>
              </w:rPr>
            </w:pPr>
          </w:p>
        </w:tc>
        <w:tc>
          <w:tcPr>
            <w:tcW w:w="1015" w:type="dxa"/>
          </w:tcPr>
          <w:p w:rsidR="009F571C" w:rsidRDefault="009F571C" w:rsidP="008F41AF">
            <w:pPr>
              <w:spacing w:before="120"/>
              <w:rPr>
                <w:rFonts w:ascii="Times New Roman" w:hAnsi="Times New Roman"/>
                <w:color w:val="000000"/>
                <w:szCs w:val="28"/>
              </w:rPr>
            </w:pPr>
          </w:p>
        </w:tc>
      </w:tr>
      <w:tr w:rsidR="009F571C" w:rsidTr="008F41AF">
        <w:trPr>
          <w:trHeight w:val="454"/>
        </w:trPr>
        <w:tc>
          <w:tcPr>
            <w:tcW w:w="621" w:type="dxa"/>
          </w:tcPr>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2</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3</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4</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5</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6</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7</w:t>
            </w:r>
          </w:p>
        </w:tc>
        <w:tc>
          <w:tcPr>
            <w:tcW w:w="3691" w:type="dxa"/>
          </w:tcPr>
          <w:p w:rsidR="009F571C" w:rsidRDefault="009F571C" w:rsidP="008F41AF">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lastRenderedPageBreak/>
              <w:t xml:space="preserve">Chương 1: Thiết lập ban đầu trên phần mềm </w:t>
            </w:r>
            <w:r>
              <w:rPr>
                <w:rFonts w:ascii="Times New Roman" w:hAnsi="Times New Roman"/>
                <w:color w:val="000000"/>
                <w:szCs w:val="28"/>
              </w:rPr>
              <w:t>AccuMark - AccuMark Explorer</w:t>
            </w:r>
          </w:p>
          <w:p w:rsidR="009F571C" w:rsidRDefault="009F571C" w:rsidP="009F571C">
            <w:pPr>
              <w:pStyle w:val="ListParagraph"/>
              <w:numPr>
                <w:ilvl w:val="0"/>
                <w:numId w:val="9"/>
              </w:numPr>
              <w:tabs>
                <w:tab w:val="left" w:pos="250"/>
                <w:tab w:val="right" w:leader="dot" w:pos="3331"/>
              </w:tabs>
              <w:spacing w:before="120"/>
              <w:ind w:hanging="1460"/>
              <w:rPr>
                <w:rFonts w:ascii="Times New Roman" w:hAnsi="Times New Roman"/>
                <w:color w:val="000000"/>
                <w:szCs w:val="28"/>
              </w:rPr>
            </w:pPr>
            <w:r>
              <w:rPr>
                <w:rFonts w:ascii="Times New Roman" w:hAnsi="Times New Roman"/>
                <w:color w:val="000000"/>
                <w:szCs w:val="28"/>
              </w:rPr>
              <w:t>Cách tạo một mã hàng mới</w:t>
            </w:r>
          </w:p>
          <w:p w:rsidR="009F571C" w:rsidRDefault="009F571C" w:rsidP="009F571C">
            <w:pPr>
              <w:pStyle w:val="ListParagraph"/>
              <w:numPr>
                <w:ilvl w:val="0"/>
                <w:numId w:val="9"/>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 xml:space="preserve">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AccuMark Explorer</w:t>
            </w:r>
          </w:p>
          <w:p w:rsidR="009F571C" w:rsidRDefault="009F571C" w:rsidP="009F571C">
            <w:pPr>
              <w:pStyle w:val="ListParagraph"/>
              <w:numPr>
                <w:ilvl w:val="0"/>
                <w:numId w:val="10"/>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áo thun polo</w:t>
            </w:r>
          </w:p>
          <w:p w:rsidR="009F571C" w:rsidRDefault="009F571C" w:rsidP="009F571C">
            <w:pPr>
              <w:pStyle w:val="ListParagraph"/>
              <w:numPr>
                <w:ilvl w:val="0"/>
                <w:numId w:val="10"/>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áo sơ mi nam</w:t>
            </w:r>
          </w:p>
          <w:p w:rsidR="009F571C" w:rsidRDefault="009F571C" w:rsidP="009F571C">
            <w:pPr>
              <w:pStyle w:val="ListParagraph"/>
              <w:numPr>
                <w:ilvl w:val="0"/>
                <w:numId w:val="10"/>
              </w:numPr>
              <w:tabs>
                <w:tab w:val="left" w:pos="430"/>
                <w:tab w:val="right" w:leader="dot" w:pos="9180"/>
                <w:tab w:val="left" w:pos="9306"/>
              </w:tabs>
              <w:spacing w:before="120"/>
              <w:ind w:left="-20" w:firstLine="0"/>
              <w:rPr>
                <w:rFonts w:ascii="Times New Roman" w:hAnsi="Times New Roman"/>
                <w:bCs/>
                <w:color w:val="000000"/>
                <w:szCs w:val="28"/>
              </w:rPr>
            </w:pPr>
            <w:r>
              <w:rPr>
                <w:rFonts w:ascii="Times New Roman" w:hAnsi="Times New Roman"/>
                <w:iCs/>
                <w:color w:val="000000"/>
                <w:szCs w:val="28"/>
              </w:rPr>
              <w:t>Thiết lập ban đầu hoàn chỉnh mẫu quần âu nữ</w:t>
            </w:r>
          </w:p>
          <w:p w:rsidR="009F571C" w:rsidRDefault="009F571C" w:rsidP="008F41AF">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2: Thiết kế trên phần mềm </w:t>
            </w:r>
            <w:r>
              <w:rPr>
                <w:rFonts w:ascii="Times New Roman" w:hAnsi="Times New Roman"/>
                <w:color w:val="000000"/>
                <w:szCs w:val="28"/>
              </w:rPr>
              <w:t>AccuMark- Pattern Processing, Digitizing, PDS</w:t>
            </w:r>
          </w:p>
          <w:p w:rsidR="009F571C" w:rsidRDefault="009F571C" w:rsidP="009F571C">
            <w:pPr>
              <w:pStyle w:val="ListParagraph"/>
              <w:numPr>
                <w:ilvl w:val="0"/>
                <w:numId w:val="1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Cách khai báo một mã hàng mới trước khi thiết kế</w:t>
            </w:r>
          </w:p>
          <w:p w:rsidR="009F571C" w:rsidRDefault="009F571C" w:rsidP="009F571C">
            <w:pPr>
              <w:pStyle w:val="ListParagraph"/>
              <w:numPr>
                <w:ilvl w:val="0"/>
                <w:numId w:val="11"/>
              </w:numPr>
              <w:tabs>
                <w:tab w:val="left" w:pos="250"/>
                <w:tab w:val="right" w:leader="dot" w:pos="3331"/>
              </w:tabs>
              <w:spacing w:before="120"/>
              <w:ind w:left="-20" w:firstLine="0"/>
              <w:rPr>
                <w:rFonts w:ascii="Times New Roman" w:hAnsi="Times New Roman"/>
                <w:color w:val="000000"/>
                <w:szCs w:val="28"/>
              </w:rPr>
            </w:pPr>
            <w:r>
              <w:rPr>
                <w:rFonts w:ascii="Times New Roman" w:hAnsi="Times New Roman"/>
                <w:color w:val="000000"/>
                <w:szCs w:val="28"/>
              </w:rPr>
              <w:t xml:space="preserve">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p w:rsidR="009F571C" w:rsidRDefault="009F571C" w:rsidP="009F571C">
            <w:pPr>
              <w:pStyle w:val="ListParagraph"/>
              <w:numPr>
                <w:ilvl w:val="0"/>
                <w:numId w:val="12"/>
              </w:numPr>
              <w:tabs>
                <w:tab w:val="left" w:pos="430"/>
                <w:tab w:val="right" w:leader="dot" w:pos="9180"/>
                <w:tab w:val="left" w:pos="9306"/>
              </w:tabs>
              <w:spacing w:before="120"/>
              <w:ind w:hanging="740"/>
              <w:rPr>
                <w:rFonts w:ascii="Times New Roman" w:hAnsi="Times New Roman"/>
                <w:color w:val="000000"/>
                <w:szCs w:val="28"/>
              </w:rPr>
            </w:pPr>
            <w:r>
              <w:rPr>
                <w:rFonts w:ascii="Times New Roman" w:hAnsi="Times New Roman"/>
                <w:color w:val="000000"/>
                <w:szCs w:val="28"/>
              </w:rPr>
              <w:t>Các menu lệnh thiết kế</w:t>
            </w:r>
          </w:p>
          <w:p w:rsidR="009F571C" w:rsidRDefault="009F571C" w:rsidP="009F571C">
            <w:pPr>
              <w:pStyle w:val="ListParagraph"/>
              <w:numPr>
                <w:ilvl w:val="0"/>
                <w:numId w:val="12"/>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lastRenderedPageBreak/>
              <w:t>Thiết kế hoàn chỉnh mẫu áo thun polo</w:t>
            </w:r>
          </w:p>
          <w:p w:rsidR="009F571C" w:rsidRDefault="009F571C" w:rsidP="009F571C">
            <w:pPr>
              <w:pStyle w:val="ListParagraph"/>
              <w:numPr>
                <w:ilvl w:val="0"/>
                <w:numId w:val="12"/>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áo sơ mi nam</w:t>
            </w:r>
          </w:p>
          <w:p w:rsidR="009F571C" w:rsidRDefault="009F571C" w:rsidP="009F571C">
            <w:pPr>
              <w:pStyle w:val="ListParagraph"/>
              <w:numPr>
                <w:ilvl w:val="0"/>
                <w:numId w:val="12"/>
              </w:numPr>
              <w:tabs>
                <w:tab w:val="left" w:pos="430"/>
                <w:tab w:val="right" w:leader="dot" w:pos="9180"/>
                <w:tab w:val="left" w:pos="9306"/>
              </w:tabs>
              <w:spacing w:before="120"/>
              <w:ind w:left="-20" w:hanging="20"/>
              <w:rPr>
                <w:rFonts w:ascii="Times New Roman" w:hAnsi="Times New Roman"/>
                <w:color w:val="000000"/>
                <w:szCs w:val="28"/>
              </w:rPr>
            </w:pPr>
            <w:r>
              <w:rPr>
                <w:rFonts w:ascii="Times New Roman" w:hAnsi="Times New Roman"/>
                <w:iCs/>
                <w:color w:val="000000"/>
                <w:szCs w:val="28"/>
              </w:rPr>
              <w:t>Thiết kế hoàn chỉnh mẫu quần âu nữ</w:t>
            </w:r>
          </w:p>
          <w:p w:rsidR="009F571C" w:rsidRDefault="009F571C" w:rsidP="008F41AF">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3: Nhảy mẫu trên phần mềm </w:t>
            </w:r>
            <w:r>
              <w:rPr>
                <w:rFonts w:ascii="Times New Roman" w:hAnsi="Times New Roman"/>
                <w:color w:val="000000"/>
                <w:szCs w:val="28"/>
              </w:rPr>
              <w:t>GERBER TECHNOLOGY – AccuMark</w:t>
            </w:r>
          </w:p>
          <w:p w:rsidR="009F571C" w:rsidRDefault="009F571C" w:rsidP="009F571C">
            <w:pPr>
              <w:pStyle w:val="ListParagraph"/>
              <w:numPr>
                <w:ilvl w:val="0"/>
                <w:numId w:val="13"/>
              </w:numPr>
              <w:tabs>
                <w:tab w:val="left" w:pos="250"/>
                <w:tab w:val="right" w:leader="dot" w:pos="3331"/>
              </w:tabs>
              <w:spacing w:before="120"/>
              <w:ind w:left="0" w:hanging="40"/>
              <w:rPr>
                <w:rFonts w:ascii="Times New Roman" w:hAnsi="Times New Roman"/>
                <w:color w:val="000000"/>
                <w:szCs w:val="28"/>
              </w:rPr>
            </w:pPr>
            <w:r>
              <w:rPr>
                <w:rFonts w:ascii="Times New Roman" w:hAnsi="Times New Roman"/>
                <w:color w:val="000000"/>
                <w:szCs w:val="28"/>
              </w:rPr>
              <w:t>Nhảy mẫu (Nhảy cỡ) trên máy với phần mềm GERBER TECHNOLOGY – AccuMark</w:t>
            </w:r>
          </w:p>
          <w:p w:rsidR="009F571C" w:rsidRDefault="009F571C" w:rsidP="009F571C">
            <w:pPr>
              <w:pStyle w:val="ListParagraph"/>
              <w:numPr>
                <w:ilvl w:val="0"/>
                <w:numId w:val="14"/>
              </w:numPr>
              <w:tabs>
                <w:tab w:val="left" w:pos="520"/>
              </w:tabs>
              <w:spacing w:before="120"/>
              <w:ind w:left="-20" w:firstLine="0"/>
              <w:rPr>
                <w:rFonts w:ascii="Times New Roman" w:hAnsi="Times New Roman"/>
                <w:color w:val="000000"/>
                <w:szCs w:val="28"/>
              </w:rPr>
            </w:pPr>
            <w:r>
              <w:rPr>
                <w:rFonts w:ascii="Times New Roman" w:hAnsi="Times New Roman"/>
                <w:color w:val="000000"/>
                <w:szCs w:val="28"/>
              </w:rPr>
              <w:t>Các Menu cơ bản thường dùng trong nhảy mẫu</w:t>
            </w:r>
          </w:p>
          <w:p w:rsidR="009F571C" w:rsidRDefault="009F571C" w:rsidP="009F571C">
            <w:pPr>
              <w:pStyle w:val="ListParagraph"/>
              <w:numPr>
                <w:ilvl w:val="0"/>
                <w:numId w:val="14"/>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lang w:val="en-US"/>
              </w:rPr>
              <w:t>Nhảy mẫu áo sơ mi nam cơ bản</w:t>
            </w:r>
          </w:p>
          <w:p w:rsidR="009F571C" w:rsidRDefault="009F571C" w:rsidP="009F571C">
            <w:pPr>
              <w:pStyle w:val="ListParagraph"/>
              <w:numPr>
                <w:ilvl w:val="0"/>
                <w:numId w:val="14"/>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lang w:val="en-US"/>
              </w:rPr>
              <w:t>Nhảy mẫu áo sơ mi cổ lá sen</w:t>
            </w:r>
          </w:p>
          <w:p w:rsidR="009F571C" w:rsidRDefault="009F571C" w:rsidP="009F571C">
            <w:pPr>
              <w:pStyle w:val="ListParagraph"/>
              <w:numPr>
                <w:ilvl w:val="0"/>
                <w:numId w:val="14"/>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lang w:val="en-US"/>
              </w:rPr>
              <w:t>Nhảy mẫu quần âu nam 1 ly lật</w:t>
            </w:r>
          </w:p>
          <w:p w:rsidR="009F571C" w:rsidRDefault="009F571C" w:rsidP="009F571C">
            <w:pPr>
              <w:pStyle w:val="ListParagraph"/>
              <w:numPr>
                <w:ilvl w:val="0"/>
                <w:numId w:val="14"/>
              </w:numPr>
              <w:tabs>
                <w:tab w:val="left" w:pos="520"/>
              </w:tabs>
              <w:spacing w:before="120"/>
              <w:ind w:left="-20" w:firstLine="0"/>
              <w:rPr>
                <w:rFonts w:ascii="Times New Roman" w:hAnsi="Times New Roman"/>
                <w:color w:val="000000"/>
                <w:szCs w:val="28"/>
              </w:rPr>
            </w:pPr>
            <w:r>
              <w:rPr>
                <w:rFonts w:ascii="Times New Roman" w:hAnsi="Times New Roman"/>
                <w:iCs/>
                <w:color w:val="000000"/>
                <w:szCs w:val="28"/>
                <w:lang w:val="en-US"/>
              </w:rPr>
              <w:t>Nhảy mẫu quần âu nữ xăng ly ống côn (Trường hợp: Đề cúp thân sau cắt rời)</w:t>
            </w:r>
          </w:p>
          <w:p w:rsidR="009F571C" w:rsidRDefault="009F571C" w:rsidP="009F571C">
            <w:pPr>
              <w:pStyle w:val="ListParagraph"/>
              <w:numPr>
                <w:ilvl w:val="0"/>
                <w:numId w:val="13"/>
              </w:numPr>
              <w:tabs>
                <w:tab w:val="left" w:pos="250"/>
                <w:tab w:val="right" w:leader="dot" w:pos="3331"/>
              </w:tabs>
              <w:spacing w:before="120"/>
              <w:ind w:left="0" w:hanging="40"/>
              <w:rPr>
                <w:rFonts w:ascii="Times New Roman" w:hAnsi="Times New Roman"/>
                <w:color w:val="000000"/>
                <w:szCs w:val="28"/>
              </w:rPr>
            </w:pPr>
            <w:r>
              <w:rPr>
                <w:rFonts w:ascii="Times New Roman" w:hAnsi="Times New Roman"/>
                <w:color w:val="000000"/>
                <w:szCs w:val="28"/>
                <w:lang w:val="en-US"/>
              </w:rPr>
              <w:t>Cách lập bảng chi tiết</w:t>
            </w:r>
          </w:p>
          <w:p w:rsidR="009F571C" w:rsidRDefault="009F571C" w:rsidP="009F571C">
            <w:pPr>
              <w:pStyle w:val="ListParagraph"/>
              <w:numPr>
                <w:ilvl w:val="0"/>
                <w:numId w:val="15"/>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color w:val="000000"/>
                <w:szCs w:val="28"/>
                <w:lang w:val="en-US"/>
              </w:rPr>
              <w:t>Các Menu cơ bản thường dùng để lập bảng chi tiết</w:t>
            </w:r>
          </w:p>
          <w:p w:rsidR="009F571C" w:rsidRDefault="009F571C" w:rsidP="009F571C">
            <w:pPr>
              <w:pStyle w:val="ListParagraph"/>
              <w:numPr>
                <w:ilvl w:val="0"/>
                <w:numId w:val="15"/>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lang w:val="en-US"/>
              </w:rPr>
              <w:t>Thiết lập bảng chi tiết cho mẫu áo sơ mi nam cơ bản</w:t>
            </w:r>
          </w:p>
          <w:p w:rsidR="009F571C" w:rsidRDefault="009F571C" w:rsidP="009F571C">
            <w:pPr>
              <w:pStyle w:val="ListParagraph"/>
              <w:numPr>
                <w:ilvl w:val="0"/>
                <w:numId w:val="15"/>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lang w:val="en-US"/>
              </w:rPr>
              <w:t>Thiết lập bảng chi tiết mẫu áo sơ mi nữ cổ lá sen</w:t>
            </w:r>
          </w:p>
          <w:p w:rsidR="009F571C" w:rsidRDefault="009F571C" w:rsidP="009F571C">
            <w:pPr>
              <w:pStyle w:val="ListParagraph"/>
              <w:numPr>
                <w:ilvl w:val="0"/>
                <w:numId w:val="15"/>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lang w:val="en-US"/>
              </w:rPr>
              <w:lastRenderedPageBreak/>
              <w:t>Thiết lập bảng chi tiết cho mẫu quần âu nam 1 ly lật</w:t>
            </w:r>
          </w:p>
          <w:p w:rsidR="009F571C" w:rsidRDefault="009F571C" w:rsidP="009F571C">
            <w:pPr>
              <w:pStyle w:val="ListParagraph"/>
              <w:numPr>
                <w:ilvl w:val="0"/>
                <w:numId w:val="15"/>
              </w:numPr>
              <w:tabs>
                <w:tab w:val="left" w:pos="430"/>
                <w:tab w:val="right" w:leader="dot" w:pos="9180"/>
                <w:tab w:val="left" w:pos="9306"/>
              </w:tabs>
              <w:spacing w:before="120"/>
              <w:ind w:left="-20" w:firstLine="20"/>
              <w:rPr>
                <w:rFonts w:ascii="Times New Roman" w:hAnsi="Times New Roman"/>
                <w:color w:val="000000"/>
                <w:szCs w:val="28"/>
              </w:rPr>
            </w:pPr>
            <w:r>
              <w:rPr>
                <w:rFonts w:ascii="Times New Roman" w:hAnsi="Times New Roman"/>
                <w:iCs/>
                <w:color w:val="000000"/>
                <w:szCs w:val="28"/>
                <w:lang w:val="en-US"/>
              </w:rPr>
              <w:t>Thiết lập bảng chi tiết cho mẫu quần âu nữ xăng ly ống côn (Trường hợp: Đề cúp thân sau cắt rời)</w:t>
            </w:r>
          </w:p>
          <w:p w:rsidR="009F571C" w:rsidRDefault="009F571C" w:rsidP="008F41AF">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4: </w:t>
            </w:r>
            <w:r>
              <w:rPr>
                <w:rFonts w:ascii="Times New Roman" w:hAnsi="Times New Roman"/>
                <w:color w:val="000000"/>
                <w:szCs w:val="28"/>
              </w:rPr>
              <w:t>Giới thiệu về phần mềm giác sơ đồ GERBER TECHNOLOGY – AccuMark</w:t>
            </w:r>
          </w:p>
          <w:p w:rsidR="009F571C" w:rsidRDefault="009F571C" w:rsidP="009F571C">
            <w:pPr>
              <w:pStyle w:val="ListParagraph"/>
              <w:numPr>
                <w:ilvl w:val="0"/>
                <w:numId w:val="16"/>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Giới thiệu phần mềm giác sơ đồ GERBER TECHNOLOGY – AccuMark</w:t>
            </w:r>
          </w:p>
          <w:p w:rsidR="009F571C" w:rsidRDefault="009F571C" w:rsidP="009F571C">
            <w:pPr>
              <w:pStyle w:val="ListParagraph"/>
              <w:numPr>
                <w:ilvl w:val="0"/>
                <w:numId w:val="16"/>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Một số thao tác cơ bản trên phần mềm giác sơ đồ GERBER TECHNOLOGY - AccuMark</w:t>
            </w:r>
          </w:p>
          <w:p w:rsidR="009F571C" w:rsidRDefault="009F571C" w:rsidP="008F41AF">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5: </w:t>
            </w:r>
            <w:r>
              <w:rPr>
                <w:rFonts w:ascii="Times New Roman" w:hAnsi="Times New Roman"/>
                <w:color w:val="000000"/>
                <w:szCs w:val="28"/>
              </w:rPr>
              <w:t>Cách thiết lập đường dẫn trong giác sơ đồ</w:t>
            </w:r>
          </w:p>
          <w:p w:rsidR="009F571C" w:rsidRDefault="009F571C" w:rsidP="009F571C">
            <w:pPr>
              <w:pStyle w:val="ListParagraph"/>
              <w:numPr>
                <w:ilvl w:val="0"/>
                <w:numId w:val="17"/>
              </w:numPr>
              <w:tabs>
                <w:tab w:val="left" w:pos="250"/>
              </w:tabs>
              <w:spacing w:before="120"/>
              <w:ind w:left="-20" w:firstLine="0"/>
              <w:rPr>
                <w:rFonts w:ascii="Times New Roman" w:hAnsi="Times New Roman"/>
                <w:color w:val="000000"/>
                <w:szCs w:val="28"/>
              </w:rPr>
            </w:pPr>
            <w:r>
              <w:rPr>
                <w:rFonts w:ascii="Times New Roman" w:hAnsi="Times New Roman"/>
                <w:color w:val="000000"/>
                <w:szCs w:val="28"/>
              </w:rPr>
              <w:t>Cách thiết lập đường dẫn cho một mã hàng trong giác sơ đồ</w:t>
            </w:r>
          </w:p>
          <w:p w:rsidR="009F571C" w:rsidRDefault="009F571C" w:rsidP="008F41AF">
            <w:pPr>
              <w:tabs>
                <w:tab w:val="left" w:pos="480"/>
                <w:tab w:val="right" w:leader="dot" w:pos="9180"/>
                <w:tab w:val="left" w:pos="9306"/>
              </w:tabs>
              <w:spacing w:before="120"/>
              <w:rPr>
                <w:rFonts w:ascii="Times New Roman" w:hAnsi="Times New Roman"/>
                <w:color w:val="000000"/>
                <w:szCs w:val="28"/>
              </w:rPr>
            </w:pPr>
            <w:r>
              <w:rPr>
                <w:rFonts w:ascii="Times New Roman" w:hAnsi="Times New Roman"/>
                <w:bCs/>
                <w:color w:val="000000"/>
                <w:szCs w:val="28"/>
              </w:rPr>
              <w:t xml:space="preserve">Chương 6: </w:t>
            </w:r>
            <w:r>
              <w:rPr>
                <w:rFonts w:ascii="Times New Roman" w:hAnsi="Times New Roman"/>
                <w:color w:val="000000"/>
                <w:szCs w:val="28"/>
              </w:rPr>
              <w:t>Giác sơ đồ trên máy tính với phần mềm GERBER TECHNOLOGY – AccuMark</w:t>
            </w:r>
          </w:p>
          <w:p w:rsidR="009F571C" w:rsidRDefault="009F571C" w:rsidP="009F571C">
            <w:pPr>
              <w:pStyle w:val="ListParagraph"/>
              <w:numPr>
                <w:ilvl w:val="0"/>
                <w:numId w:val="18"/>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Giác sơ đồ trên máy tính với phần mềm GERBER TECHNOLOGY – AccuMark</w:t>
            </w:r>
          </w:p>
          <w:p w:rsidR="009F571C" w:rsidRDefault="009F571C" w:rsidP="009F571C">
            <w:pPr>
              <w:pStyle w:val="ListParagraph"/>
              <w:numPr>
                <w:ilvl w:val="0"/>
                <w:numId w:val="18"/>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 xml:space="preserve">Các lệnh thường dùng trong giác sơ đồ với phần mềm </w:t>
            </w:r>
            <w:r>
              <w:rPr>
                <w:rFonts w:ascii="Times New Roman" w:hAnsi="Times New Roman"/>
                <w:color w:val="000000"/>
                <w:szCs w:val="28"/>
              </w:rPr>
              <w:lastRenderedPageBreak/>
              <w:t>GERBER TECHNOLOGY – AccuMark</w:t>
            </w:r>
          </w:p>
          <w:p w:rsidR="009F571C" w:rsidRDefault="009F571C" w:rsidP="009F571C">
            <w:pPr>
              <w:pStyle w:val="ListParagraph"/>
              <w:numPr>
                <w:ilvl w:val="0"/>
                <w:numId w:val="19"/>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áo sơ mi nam cơ bản</w:t>
            </w:r>
          </w:p>
          <w:p w:rsidR="009F571C" w:rsidRDefault="009F571C" w:rsidP="009F571C">
            <w:pPr>
              <w:pStyle w:val="ListParagraph"/>
              <w:numPr>
                <w:ilvl w:val="0"/>
                <w:numId w:val="19"/>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mẫu áo sơ mi nữ cổ lá sen</w:t>
            </w:r>
          </w:p>
          <w:p w:rsidR="009F571C" w:rsidRDefault="009F571C" w:rsidP="009F571C">
            <w:pPr>
              <w:pStyle w:val="ListParagraph"/>
              <w:numPr>
                <w:ilvl w:val="0"/>
                <w:numId w:val="19"/>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mẫu quần âu nam 1 ly lật</w:t>
            </w:r>
          </w:p>
          <w:p w:rsidR="009F571C" w:rsidRDefault="009F571C" w:rsidP="009F571C">
            <w:pPr>
              <w:pStyle w:val="ListParagraph"/>
              <w:numPr>
                <w:ilvl w:val="0"/>
                <w:numId w:val="19"/>
              </w:numPr>
              <w:tabs>
                <w:tab w:val="left" w:pos="430"/>
                <w:tab w:val="right" w:leader="dot" w:pos="9180"/>
                <w:tab w:val="left" w:pos="9306"/>
              </w:tabs>
              <w:spacing w:before="120"/>
              <w:ind w:left="-20" w:firstLine="0"/>
              <w:rPr>
                <w:rFonts w:ascii="Times New Roman" w:hAnsi="Times New Roman"/>
                <w:color w:val="000000"/>
                <w:szCs w:val="28"/>
              </w:rPr>
            </w:pPr>
            <w:r>
              <w:rPr>
                <w:rFonts w:ascii="Times New Roman" w:hAnsi="Times New Roman"/>
                <w:iCs/>
                <w:color w:val="000000"/>
                <w:szCs w:val="28"/>
              </w:rPr>
              <w:t>Giác sơ đồ mẫu quần âu nữ xăng ly ống côn (Trường hợp: Đề cúp thân sau cắt rời)</w:t>
            </w:r>
          </w:p>
          <w:p w:rsidR="009F571C" w:rsidRDefault="009F571C" w:rsidP="009F571C">
            <w:pPr>
              <w:pStyle w:val="ListParagraph"/>
              <w:numPr>
                <w:ilvl w:val="0"/>
                <w:numId w:val="18"/>
              </w:numPr>
              <w:tabs>
                <w:tab w:val="left" w:pos="250"/>
              </w:tabs>
              <w:spacing w:before="120"/>
              <w:ind w:left="-20" w:firstLine="20"/>
              <w:rPr>
                <w:rFonts w:ascii="Times New Roman" w:hAnsi="Times New Roman"/>
                <w:color w:val="000000"/>
                <w:szCs w:val="28"/>
              </w:rPr>
            </w:pPr>
            <w:r>
              <w:rPr>
                <w:rFonts w:ascii="Times New Roman" w:hAnsi="Times New Roman"/>
                <w:color w:val="000000"/>
                <w:szCs w:val="28"/>
              </w:rPr>
              <w:t>Cách in sơ đồ giác mẫu trên máy in sơ đồ</w:t>
            </w:r>
          </w:p>
        </w:tc>
        <w:tc>
          <w:tcPr>
            <w:tcW w:w="918" w:type="dxa"/>
          </w:tcPr>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10</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5</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3</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3</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6</w:t>
            </w:r>
          </w:p>
        </w:tc>
        <w:tc>
          <w:tcPr>
            <w:tcW w:w="979" w:type="dxa"/>
          </w:tcPr>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lastRenderedPageBreak/>
              <w:t>2</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10</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4</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3</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3</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5</w:t>
            </w:r>
          </w:p>
        </w:tc>
        <w:tc>
          <w:tcPr>
            <w:tcW w:w="2376" w:type="dxa"/>
          </w:tcPr>
          <w:p w:rsidR="009F571C" w:rsidRDefault="009F571C" w:rsidP="008F41AF">
            <w:pPr>
              <w:spacing w:before="120"/>
              <w:jc w:val="center"/>
              <w:rPr>
                <w:rFonts w:ascii="Times New Roman" w:hAnsi="Times New Roman"/>
                <w:color w:val="000000"/>
                <w:szCs w:val="28"/>
              </w:rPr>
            </w:pPr>
          </w:p>
        </w:tc>
        <w:tc>
          <w:tcPr>
            <w:tcW w:w="1015" w:type="dxa"/>
          </w:tcPr>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1</w:t>
            </w: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p>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1</w:t>
            </w:r>
          </w:p>
        </w:tc>
      </w:tr>
      <w:tr w:rsidR="009F571C" w:rsidTr="008F41AF">
        <w:trPr>
          <w:trHeight w:val="607"/>
        </w:trPr>
        <w:tc>
          <w:tcPr>
            <w:tcW w:w="4312" w:type="dxa"/>
            <w:gridSpan w:val="2"/>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lastRenderedPageBreak/>
              <w:t>Tổng cộng</w:t>
            </w:r>
          </w:p>
        </w:tc>
        <w:tc>
          <w:tcPr>
            <w:tcW w:w="918" w:type="dxa"/>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30</w:t>
            </w:r>
          </w:p>
        </w:tc>
        <w:tc>
          <w:tcPr>
            <w:tcW w:w="979" w:type="dxa"/>
            <w:vAlign w:val="center"/>
          </w:tcPr>
          <w:p w:rsidR="009F571C" w:rsidRDefault="009F571C" w:rsidP="008F41AF">
            <w:pPr>
              <w:spacing w:before="120"/>
              <w:jc w:val="center"/>
              <w:rPr>
                <w:rFonts w:ascii="Times New Roman" w:hAnsi="Times New Roman"/>
                <w:b/>
                <w:color w:val="000000"/>
                <w:szCs w:val="28"/>
              </w:rPr>
            </w:pPr>
            <w:r>
              <w:rPr>
                <w:rFonts w:ascii="Times New Roman" w:hAnsi="Times New Roman"/>
                <w:b/>
                <w:color w:val="000000"/>
                <w:szCs w:val="28"/>
              </w:rPr>
              <w:t>28</w:t>
            </w:r>
          </w:p>
        </w:tc>
        <w:tc>
          <w:tcPr>
            <w:tcW w:w="2376" w:type="dxa"/>
            <w:vAlign w:val="center"/>
          </w:tcPr>
          <w:p w:rsidR="009F571C" w:rsidRDefault="009F571C" w:rsidP="008F41AF">
            <w:pPr>
              <w:spacing w:before="120"/>
              <w:jc w:val="center"/>
              <w:rPr>
                <w:rFonts w:ascii="Times New Roman" w:hAnsi="Times New Roman"/>
                <w:b/>
                <w:color w:val="000000"/>
                <w:szCs w:val="28"/>
              </w:rPr>
            </w:pPr>
          </w:p>
        </w:tc>
        <w:tc>
          <w:tcPr>
            <w:tcW w:w="1015" w:type="dxa"/>
            <w:vAlign w:val="center"/>
          </w:tcPr>
          <w:p w:rsidR="009F571C" w:rsidRDefault="009F571C" w:rsidP="008F41AF">
            <w:pPr>
              <w:spacing w:before="120"/>
              <w:jc w:val="center"/>
              <w:rPr>
                <w:rFonts w:ascii="Times New Roman" w:hAnsi="Times New Roman"/>
                <w:color w:val="000000"/>
                <w:szCs w:val="28"/>
              </w:rPr>
            </w:pPr>
            <w:r>
              <w:rPr>
                <w:rFonts w:ascii="Times New Roman" w:hAnsi="Times New Roman"/>
                <w:color w:val="000000"/>
                <w:szCs w:val="28"/>
              </w:rPr>
              <w:t>2</w:t>
            </w:r>
          </w:p>
        </w:tc>
      </w:tr>
    </w:tbl>
    <w:p w:rsidR="009F571C" w:rsidRDefault="009F571C" w:rsidP="009F571C">
      <w:pPr>
        <w:numPr>
          <w:ilvl w:val="0"/>
          <w:numId w:val="8"/>
        </w:numPr>
        <w:spacing w:before="120"/>
        <w:ind w:left="426"/>
        <w:jc w:val="both"/>
        <w:rPr>
          <w:rFonts w:ascii="Times New Roman" w:hAnsi="Times New Roman"/>
          <w:b/>
          <w:iCs/>
          <w:color w:val="000000"/>
          <w:szCs w:val="28"/>
          <w:lang w:val="en-US"/>
        </w:rPr>
      </w:pPr>
      <w:r>
        <w:rPr>
          <w:rFonts w:ascii="Times New Roman" w:hAnsi="Times New Roman"/>
          <w:b/>
          <w:color w:val="000000"/>
          <w:szCs w:val="28"/>
          <w:lang w:val="en-US"/>
        </w:rPr>
        <w:t>Nội</w:t>
      </w:r>
      <w:r>
        <w:rPr>
          <w:rFonts w:ascii="Times New Roman" w:hAnsi="Times New Roman"/>
          <w:b/>
          <w:iCs/>
          <w:color w:val="000000"/>
          <w:szCs w:val="28"/>
          <w:lang w:val="en-US"/>
        </w:rPr>
        <w:t xml:space="preserve"> dung chi tiết:</w:t>
      </w:r>
    </w:p>
    <w:tbl>
      <w:tblPr>
        <w:tblW w:w="0" w:type="auto"/>
        <w:tblLayout w:type="fixed"/>
        <w:tblLook w:val="0000" w:firstRow="0" w:lastRow="0" w:firstColumn="0" w:lastColumn="0" w:noHBand="0" w:noVBand="0"/>
      </w:tblPr>
      <w:tblGrid>
        <w:gridCol w:w="5643"/>
        <w:gridCol w:w="17"/>
        <w:gridCol w:w="3808"/>
      </w:tblGrid>
      <w:tr w:rsidR="009F571C" w:rsidTr="008F41AF">
        <w:tc>
          <w:tcPr>
            <w:tcW w:w="5643" w:type="dxa"/>
          </w:tcPr>
          <w:p w:rsidR="009F571C" w:rsidRDefault="009F571C" w:rsidP="008F41AF">
            <w:pPr>
              <w:spacing w:before="120"/>
              <w:rPr>
                <w:rFonts w:ascii="Times New Roman" w:hAnsi="Times New Roman"/>
                <w:bCs/>
                <w:color w:val="000000"/>
                <w:szCs w:val="28"/>
              </w:rPr>
            </w:pPr>
            <w:r>
              <w:rPr>
                <w:rFonts w:ascii="Times New Roman" w:hAnsi="Times New Roman"/>
                <w:bCs/>
                <w:color w:val="000000"/>
                <w:szCs w:val="28"/>
              </w:rPr>
              <w:t>Bài mở đầu</w:t>
            </w:r>
          </w:p>
        </w:tc>
        <w:tc>
          <w:tcPr>
            <w:tcW w:w="3825" w:type="dxa"/>
            <w:gridSpan w:val="2"/>
          </w:tcPr>
          <w:p w:rsidR="009F571C" w:rsidRDefault="009F571C" w:rsidP="008F41AF">
            <w:pPr>
              <w:spacing w:before="120"/>
              <w:jc w:val="right"/>
              <w:rPr>
                <w:rFonts w:ascii="Times New Roman" w:hAnsi="Times New Roman"/>
                <w:iCs/>
                <w:color w:val="000000"/>
                <w:szCs w:val="28"/>
              </w:rPr>
            </w:pPr>
            <w:r>
              <w:rPr>
                <w:rFonts w:ascii="Times New Roman" w:hAnsi="Times New Roman"/>
                <w:iCs/>
                <w:color w:val="000000"/>
                <w:szCs w:val="28"/>
              </w:rPr>
              <w:t xml:space="preserve">Thời gian: 1 giờ </w:t>
            </w:r>
          </w:p>
        </w:tc>
      </w:tr>
      <w:tr w:rsidR="009F571C" w:rsidTr="008F41AF">
        <w:tc>
          <w:tcPr>
            <w:tcW w:w="9468" w:type="dxa"/>
            <w:gridSpan w:val="3"/>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rPr>
              <w:t>1. Khái quát nội dung và trọng tâm của Môn học đào tạo</w:t>
            </w:r>
          </w:p>
        </w:tc>
      </w:tr>
      <w:tr w:rsidR="009F571C" w:rsidTr="008F41AF">
        <w:tc>
          <w:tcPr>
            <w:tcW w:w="9468" w:type="dxa"/>
            <w:gridSpan w:val="3"/>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rPr>
              <w:t>2. Phương pháp học tập Môn học</w:t>
            </w:r>
          </w:p>
        </w:tc>
      </w:tr>
      <w:tr w:rsidR="009F571C" w:rsidTr="008F41AF">
        <w:tc>
          <w:tcPr>
            <w:tcW w:w="9468" w:type="dxa"/>
            <w:gridSpan w:val="3"/>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rPr>
              <w:t>3. Giới thiệu tài liệu tham khảo</w:t>
            </w:r>
          </w:p>
        </w:tc>
      </w:tr>
      <w:tr w:rsidR="009F571C" w:rsidTr="008F41AF">
        <w:tc>
          <w:tcPr>
            <w:tcW w:w="5660" w:type="dxa"/>
            <w:gridSpan w:val="2"/>
          </w:tcPr>
          <w:p w:rsidR="009F571C" w:rsidRDefault="009F571C" w:rsidP="008F41AF">
            <w:pPr>
              <w:spacing w:before="120"/>
              <w:rPr>
                <w:rFonts w:ascii="Times New Roman" w:hAnsi="Times New Roman"/>
                <w:b/>
                <w:bCs/>
                <w:color w:val="000000"/>
                <w:szCs w:val="28"/>
              </w:rPr>
            </w:pPr>
            <w:r>
              <w:rPr>
                <w:rFonts w:ascii="Times New Roman" w:hAnsi="Times New Roman"/>
                <w:b/>
                <w:bCs/>
                <w:color w:val="000000"/>
                <w:szCs w:val="28"/>
              </w:rPr>
              <w:t xml:space="preserve">Chương 1: Thiết lập ban đầu trên phần mềm </w:t>
            </w:r>
            <w:r>
              <w:rPr>
                <w:rFonts w:ascii="Times New Roman" w:hAnsi="Times New Roman"/>
                <w:b/>
                <w:color w:val="000000"/>
                <w:szCs w:val="28"/>
              </w:rPr>
              <w:t>AccuMark - AccuMark Explorer</w:t>
            </w:r>
          </w:p>
        </w:tc>
        <w:tc>
          <w:tcPr>
            <w:tcW w:w="3808" w:type="dxa"/>
          </w:tcPr>
          <w:p w:rsidR="009F571C" w:rsidRDefault="009F571C" w:rsidP="008F41AF">
            <w:pPr>
              <w:spacing w:before="120"/>
              <w:jc w:val="right"/>
              <w:rPr>
                <w:rFonts w:ascii="Times New Roman" w:hAnsi="Times New Roman"/>
                <w:iCs/>
                <w:color w:val="000000"/>
                <w:szCs w:val="28"/>
              </w:rPr>
            </w:pPr>
            <w:r>
              <w:rPr>
                <w:rFonts w:ascii="Times New Roman" w:hAnsi="Times New Roman"/>
                <w:iCs/>
                <w:color w:val="000000"/>
                <w:szCs w:val="28"/>
              </w:rPr>
              <w:t xml:space="preserve">Thời gian: 2 giờ </w:t>
            </w:r>
          </w:p>
        </w:tc>
      </w:tr>
    </w:tbl>
    <w:p w:rsidR="009F571C" w:rsidRDefault="009F571C" w:rsidP="009F571C">
      <w:pPr>
        <w:pStyle w:val="ListParagraph"/>
        <w:numPr>
          <w:ilvl w:val="3"/>
          <w:numId w:val="20"/>
        </w:numPr>
        <w:tabs>
          <w:tab w:val="left" w:pos="270"/>
        </w:tabs>
        <w:spacing w:before="120"/>
        <w:ind w:hanging="2880"/>
        <w:jc w:val="both"/>
        <w:rPr>
          <w:rFonts w:ascii="Times New Roman" w:hAnsi="Times New Roman"/>
          <w:iCs/>
          <w:color w:val="000000"/>
          <w:szCs w:val="28"/>
        </w:rPr>
      </w:pPr>
      <w:r>
        <w:rPr>
          <w:rFonts w:ascii="Times New Roman" w:hAnsi="Times New Roman"/>
          <w:iCs/>
          <w:color w:val="000000"/>
          <w:szCs w:val="28"/>
        </w:rPr>
        <w:t>Mục tiêu:</w:t>
      </w:r>
    </w:p>
    <w:p w:rsidR="009F571C" w:rsidRDefault="009F571C" w:rsidP="009F571C">
      <w:pPr>
        <w:pStyle w:val="ListParagraph"/>
        <w:numPr>
          <w:ilvl w:val="0"/>
          <w:numId w:val="21"/>
        </w:numPr>
        <w:tabs>
          <w:tab w:val="left" w:pos="540"/>
          <w:tab w:val="left" w:pos="720"/>
        </w:tabs>
        <w:spacing w:before="120"/>
        <w:jc w:val="both"/>
        <w:rPr>
          <w:rFonts w:ascii="Times New Roman" w:hAnsi="Times New Roman"/>
          <w:color w:val="000000"/>
          <w:szCs w:val="28"/>
        </w:rPr>
      </w:pPr>
      <w:r>
        <w:rPr>
          <w:rFonts w:ascii="Times New Roman" w:hAnsi="Times New Roman"/>
          <w:color w:val="000000"/>
          <w:szCs w:val="28"/>
        </w:rPr>
        <w:t>Biết cách khai báo 1 mã hàng mới trước khi thiết kế;</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thiết kế các mẫu trên máy vi tính với GERBER TECHNOLOGY - AccuMark; </w:t>
      </w:r>
    </w:p>
    <w:p w:rsidR="009F571C" w:rsidRDefault="009F571C" w:rsidP="009F571C">
      <w:pPr>
        <w:pStyle w:val="ListParagraph"/>
        <w:numPr>
          <w:ilvl w:val="0"/>
          <w:numId w:val="21"/>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Thiết kế được các mẫu quần âu, áo sơ mi cơ bản đảm bảo hình dáng, kích thước;</w:t>
      </w:r>
    </w:p>
    <w:p w:rsidR="009F571C" w:rsidRDefault="009F571C" w:rsidP="009F571C">
      <w:pPr>
        <w:pStyle w:val="ListParagraph"/>
        <w:numPr>
          <w:ilvl w:val="0"/>
          <w:numId w:val="21"/>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9F571C" w:rsidRDefault="009F571C" w:rsidP="009F571C">
      <w:pPr>
        <w:pStyle w:val="ListParagraph"/>
        <w:numPr>
          <w:ilvl w:val="0"/>
          <w:numId w:val="21"/>
        </w:numPr>
        <w:tabs>
          <w:tab w:val="clear" w:pos="720"/>
          <w:tab w:val="left" w:pos="540"/>
        </w:tabs>
        <w:spacing w:before="120"/>
        <w:ind w:left="540" w:hanging="180"/>
        <w:jc w:val="both"/>
        <w:rPr>
          <w:rFonts w:ascii="Times New Roman" w:hAnsi="Times New Roman"/>
          <w:color w:val="000000"/>
          <w:szCs w:val="28"/>
        </w:rPr>
      </w:pPr>
      <w:r>
        <w:rPr>
          <w:rFonts w:ascii="Times New Roman" w:hAnsi="Times New Roman"/>
          <w:color w:val="000000"/>
          <w:szCs w:val="28"/>
        </w:rPr>
        <w:lastRenderedPageBreak/>
        <w:t>Rèn luyện tính cẩn thận, tỉ mỉ, tác phong công nghiệp, đảm bảo an toàn lao động và bảo quản trang thiết bị.</w:t>
      </w:r>
    </w:p>
    <w:p w:rsidR="009F571C" w:rsidRDefault="009F571C" w:rsidP="009F571C">
      <w:pPr>
        <w:pStyle w:val="ListParagraph"/>
        <w:numPr>
          <w:ilvl w:val="3"/>
          <w:numId w:val="20"/>
        </w:numPr>
        <w:tabs>
          <w:tab w:val="left" w:pos="270"/>
        </w:tabs>
        <w:spacing w:before="120"/>
        <w:ind w:hanging="288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918"/>
        <w:gridCol w:w="1830"/>
        <w:gridCol w:w="540"/>
        <w:gridCol w:w="283"/>
      </w:tblGrid>
      <w:tr w:rsidR="009F571C" w:rsidTr="008F41AF">
        <w:trPr>
          <w:gridAfter w:val="1"/>
          <w:wAfter w:w="283" w:type="dxa"/>
        </w:trPr>
        <w:tc>
          <w:tcPr>
            <w:tcW w:w="8748" w:type="dxa"/>
            <w:gridSpan w:val="2"/>
          </w:tcPr>
          <w:p w:rsidR="009F571C" w:rsidRDefault="009F571C" w:rsidP="008F41AF">
            <w:pPr>
              <w:spacing w:before="120"/>
              <w:rPr>
                <w:rFonts w:ascii="Times New Roman" w:hAnsi="Times New Roman"/>
                <w:b/>
                <w:bCs/>
                <w:color w:val="000000"/>
                <w:szCs w:val="28"/>
              </w:rPr>
            </w:pPr>
            <w:r>
              <w:rPr>
                <w:rFonts w:ascii="Times New Roman" w:hAnsi="Times New Roman"/>
                <w:color w:val="000000"/>
                <w:szCs w:val="28"/>
              </w:rPr>
              <w:t>2.1. Cách tạo một mã hàng mới</w:t>
            </w:r>
          </w:p>
        </w:tc>
        <w:tc>
          <w:tcPr>
            <w:tcW w:w="540" w:type="dxa"/>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283" w:type="dxa"/>
        </w:trPr>
        <w:tc>
          <w:tcPr>
            <w:tcW w:w="8748" w:type="dxa"/>
            <w:gridSpan w:val="2"/>
          </w:tcPr>
          <w:p w:rsidR="009F571C" w:rsidRDefault="009F571C" w:rsidP="008F41AF">
            <w:pPr>
              <w:spacing w:before="120"/>
              <w:rPr>
                <w:rFonts w:ascii="Times New Roman" w:hAnsi="Times New Roman"/>
                <w:bCs/>
                <w:color w:val="000000"/>
                <w:szCs w:val="28"/>
              </w:rPr>
            </w:pPr>
            <w:r>
              <w:rPr>
                <w:rFonts w:ascii="Times New Roman" w:hAnsi="Times New Roman"/>
                <w:color w:val="000000"/>
                <w:szCs w:val="28"/>
              </w:rPr>
              <w:t xml:space="preserve">2.2. Các thiết lập ban đầu </w:t>
            </w:r>
            <w:r>
              <w:rPr>
                <w:rFonts w:ascii="Times New Roman" w:hAnsi="Times New Roman"/>
                <w:bCs/>
                <w:color w:val="000000"/>
                <w:szCs w:val="28"/>
              </w:rPr>
              <w:t xml:space="preserve">trên phần mềm </w:t>
            </w:r>
            <w:r>
              <w:rPr>
                <w:rFonts w:ascii="Times New Roman" w:hAnsi="Times New Roman"/>
                <w:color w:val="000000"/>
                <w:szCs w:val="28"/>
              </w:rPr>
              <w:t>AccuMark - AccuMark Explorer</w:t>
            </w:r>
          </w:p>
        </w:tc>
        <w:tc>
          <w:tcPr>
            <w:tcW w:w="540" w:type="dxa"/>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283" w:type="dxa"/>
        </w:trPr>
        <w:tc>
          <w:tcPr>
            <w:tcW w:w="8748" w:type="dxa"/>
            <w:gridSpan w:val="2"/>
          </w:tcPr>
          <w:p w:rsidR="009F571C" w:rsidRDefault="009F571C" w:rsidP="008F41AF">
            <w:pPr>
              <w:spacing w:before="120"/>
              <w:rPr>
                <w:rFonts w:ascii="Times New Roman" w:hAnsi="Times New Roman"/>
                <w:bCs/>
                <w:color w:val="000000"/>
                <w:szCs w:val="28"/>
              </w:rPr>
            </w:pPr>
            <w:r>
              <w:rPr>
                <w:rFonts w:ascii="Times New Roman" w:hAnsi="Times New Roman"/>
                <w:iCs/>
                <w:color w:val="000000"/>
                <w:szCs w:val="28"/>
              </w:rPr>
              <w:t>2.2.1. Thiết lập ban đầu hoàn chỉnh mẫu áo thun polo</w:t>
            </w:r>
          </w:p>
        </w:tc>
        <w:tc>
          <w:tcPr>
            <w:tcW w:w="540" w:type="dxa"/>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283" w:type="dxa"/>
        </w:trPr>
        <w:tc>
          <w:tcPr>
            <w:tcW w:w="8748" w:type="dxa"/>
            <w:gridSpan w:val="2"/>
          </w:tcPr>
          <w:p w:rsidR="009F571C" w:rsidRDefault="009F571C" w:rsidP="008F41AF">
            <w:pPr>
              <w:spacing w:before="120"/>
              <w:rPr>
                <w:rFonts w:ascii="Times New Roman" w:hAnsi="Times New Roman"/>
                <w:iCs/>
                <w:color w:val="000000"/>
                <w:szCs w:val="28"/>
              </w:rPr>
            </w:pPr>
            <w:r>
              <w:rPr>
                <w:rFonts w:ascii="Times New Roman" w:hAnsi="Times New Roman"/>
                <w:iCs/>
                <w:color w:val="000000"/>
                <w:szCs w:val="28"/>
              </w:rPr>
              <w:t>2.2.2. Thiết lập ban đầu hoàn chỉnh mẫu áo sơ mi nam</w:t>
            </w:r>
          </w:p>
        </w:tc>
        <w:tc>
          <w:tcPr>
            <w:tcW w:w="540" w:type="dxa"/>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283" w:type="dxa"/>
        </w:trPr>
        <w:tc>
          <w:tcPr>
            <w:tcW w:w="8748" w:type="dxa"/>
            <w:gridSpan w:val="2"/>
          </w:tcPr>
          <w:p w:rsidR="009F571C" w:rsidRDefault="009F571C" w:rsidP="008F41AF">
            <w:pPr>
              <w:spacing w:before="120"/>
              <w:rPr>
                <w:rFonts w:ascii="Times New Roman" w:hAnsi="Times New Roman"/>
                <w:iCs/>
                <w:color w:val="000000"/>
                <w:szCs w:val="28"/>
              </w:rPr>
            </w:pPr>
            <w:r>
              <w:rPr>
                <w:rFonts w:ascii="Times New Roman" w:hAnsi="Times New Roman"/>
                <w:iCs/>
                <w:color w:val="000000"/>
                <w:szCs w:val="28"/>
              </w:rPr>
              <w:t>2.2.3. Thiết lập ban đầu hoàn chỉnh mẫu quần âu nữ</w:t>
            </w:r>
          </w:p>
        </w:tc>
        <w:tc>
          <w:tcPr>
            <w:tcW w:w="540" w:type="dxa"/>
          </w:tcPr>
          <w:p w:rsidR="009F571C" w:rsidRDefault="009F571C" w:rsidP="008F41AF">
            <w:pPr>
              <w:spacing w:before="120"/>
              <w:jc w:val="right"/>
              <w:rPr>
                <w:rFonts w:ascii="Times New Roman" w:hAnsi="Times New Roman"/>
                <w:i/>
                <w:iCs/>
                <w:color w:val="000000"/>
                <w:szCs w:val="28"/>
              </w:rPr>
            </w:pPr>
          </w:p>
        </w:tc>
      </w:tr>
      <w:tr w:rsidR="009F571C" w:rsidTr="008F41AF">
        <w:tc>
          <w:tcPr>
            <w:tcW w:w="6918" w:type="dxa"/>
          </w:tcPr>
          <w:p w:rsidR="009F571C" w:rsidRDefault="009F571C" w:rsidP="008F41AF">
            <w:pPr>
              <w:spacing w:before="120"/>
              <w:rPr>
                <w:rFonts w:ascii="Times New Roman" w:hAnsi="Times New Roman"/>
                <w:b/>
                <w:bCs/>
                <w:color w:val="000000"/>
                <w:szCs w:val="28"/>
              </w:rPr>
            </w:pPr>
            <w:r>
              <w:rPr>
                <w:rFonts w:ascii="Times New Roman" w:hAnsi="Times New Roman"/>
                <w:b/>
                <w:bCs/>
                <w:color w:val="000000"/>
                <w:szCs w:val="28"/>
              </w:rPr>
              <w:t xml:space="preserve">Chương 2: Thiết kế trên phần mềm </w:t>
            </w:r>
            <w:r>
              <w:rPr>
                <w:rFonts w:ascii="Times New Roman" w:hAnsi="Times New Roman"/>
                <w:b/>
                <w:color w:val="000000"/>
                <w:szCs w:val="28"/>
              </w:rPr>
              <w:t>AccuMark- Pattern Processing, Digitizing, PDS</w:t>
            </w:r>
          </w:p>
        </w:tc>
        <w:tc>
          <w:tcPr>
            <w:tcW w:w="2653" w:type="dxa"/>
            <w:gridSpan w:val="3"/>
          </w:tcPr>
          <w:p w:rsidR="009F571C" w:rsidRDefault="009F571C" w:rsidP="008F41AF">
            <w:pPr>
              <w:spacing w:before="120"/>
              <w:jc w:val="right"/>
              <w:rPr>
                <w:rFonts w:ascii="Times New Roman" w:hAnsi="Times New Roman"/>
                <w:iCs/>
                <w:color w:val="000000"/>
                <w:szCs w:val="28"/>
              </w:rPr>
            </w:pPr>
            <w:r>
              <w:rPr>
                <w:rFonts w:ascii="Times New Roman" w:hAnsi="Times New Roman"/>
                <w:iCs/>
                <w:color w:val="000000"/>
                <w:szCs w:val="28"/>
              </w:rPr>
              <w:t xml:space="preserve">Thời gian: 10 giờ </w:t>
            </w:r>
          </w:p>
        </w:tc>
      </w:tr>
    </w:tbl>
    <w:p w:rsidR="009F571C" w:rsidRDefault="009F571C" w:rsidP="009F571C">
      <w:pPr>
        <w:pStyle w:val="ListParagraph"/>
        <w:numPr>
          <w:ilvl w:val="0"/>
          <w:numId w:val="22"/>
        </w:numPr>
        <w:tabs>
          <w:tab w:val="left" w:pos="270"/>
        </w:tabs>
        <w:spacing w:before="120"/>
        <w:ind w:hanging="2880"/>
        <w:jc w:val="both"/>
        <w:rPr>
          <w:rFonts w:ascii="Times New Roman" w:hAnsi="Times New Roman"/>
          <w:iCs/>
          <w:color w:val="000000"/>
          <w:szCs w:val="28"/>
        </w:rPr>
      </w:pPr>
      <w:r>
        <w:rPr>
          <w:rFonts w:ascii="Times New Roman" w:hAnsi="Times New Roman"/>
          <w:iCs/>
          <w:color w:val="000000"/>
          <w:szCs w:val="28"/>
        </w:rPr>
        <w:t xml:space="preserve">Mục tiêu: </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 xml:space="preserve">Trình bày được các lệnh cơ bản thường dùng để thiết kế trên phần mềm GERBER TECHNOLOGY - AccuMark; </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Thiết kế các chi tiết của quần âu, áo sơ mi theo hình dáng, thông số kích thước;</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9F571C" w:rsidRDefault="009F571C" w:rsidP="009F571C">
      <w:pPr>
        <w:pStyle w:val="ListParagraph"/>
        <w:numPr>
          <w:ilvl w:val="0"/>
          <w:numId w:val="22"/>
        </w:numPr>
        <w:tabs>
          <w:tab w:val="left" w:pos="270"/>
        </w:tabs>
        <w:spacing w:before="120"/>
        <w:ind w:hanging="288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655"/>
        <w:gridCol w:w="12"/>
        <w:gridCol w:w="3351"/>
        <w:gridCol w:w="450"/>
        <w:gridCol w:w="180"/>
      </w:tblGrid>
      <w:tr w:rsidR="009F571C" w:rsidTr="008F41AF">
        <w:tc>
          <w:tcPr>
            <w:tcW w:w="9018" w:type="dxa"/>
            <w:gridSpan w:val="3"/>
          </w:tcPr>
          <w:p w:rsidR="009F571C" w:rsidRDefault="009F571C" w:rsidP="008F41AF">
            <w:pPr>
              <w:spacing w:before="120"/>
              <w:rPr>
                <w:rFonts w:ascii="Times New Roman" w:hAnsi="Times New Roman"/>
                <w:b/>
                <w:bCs/>
                <w:color w:val="000000"/>
                <w:szCs w:val="28"/>
              </w:rPr>
            </w:pPr>
            <w:r>
              <w:rPr>
                <w:rFonts w:ascii="Times New Roman" w:hAnsi="Times New Roman"/>
                <w:color w:val="000000"/>
                <w:szCs w:val="28"/>
              </w:rPr>
              <w:t>2.1. Cách khai báo một mã hàng mới trước khi thiết kế</w:t>
            </w:r>
          </w:p>
        </w:tc>
        <w:tc>
          <w:tcPr>
            <w:tcW w:w="630"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c>
          <w:tcPr>
            <w:tcW w:w="9018" w:type="dxa"/>
            <w:gridSpan w:val="3"/>
          </w:tcPr>
          <w:p w:rsidR="009F571C" w:rsidRDefault="009F571C" w:rsidP="008F41AF">
            <w:pPr>
              <w:spacing w:before="120"/>
              <w:rPr>
                <w:rFonts w:ascii="Times New Roman" w:hAnsi="Times New Roman"/>
                <w:color w:val="000000"/>
                <w:szCs w:val="28"/>
              </w:rPr>
            </w:pPr>
            <w:r>
              <w:rPr>
                <w:rFonts w:ascii="Times New Roman" w:hAnsi="Times New Roman"/>
                <w:color w:val="000000"/>
                <w:szCs w:val="28"/>
              </w:rPr>
              <w:t xml:space="preserve">2.2. Thiết kế </w:t>
            </w:r>
            <w:r>
              <w:rPr>
                <w:rFonts w:ascii="Times New Roman" w:hAnsi="Times New Roman"/>
                <w:bCs/>
                <w:color w:val="000000"/>
                <w:szCs w:val="28"/>
              </w:rPr>
              <w:t xml:space="preserve">trên phần mềm </w:t>
            </w:r>
            <w:r>
              <w:rPr>
                <w:rFonts w:ascii="Times New Roman" w:hAnsi="Times New Roman"/>
                <w:color w:val="000000"/>
                <w:szCs w:val="28"/>
              </w:rPr>
              <w:t>AccuMark- Pattern Processing, Digitizing, PDS</w:t>
            </w:r>
          </w:p>
        </w:tc>
        <w:tc>
          <w:tcPr>
            <w:tcW w:w="630"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c>
          <w:tcPr>
            <w:tcW w:w="9018" w:type="dxa"/>
            <w:gridSpan w:val="3"/>
          </w:tcPr>
          <w:p w:rsidR="009F571C" w:rsidRDefault="009F571C" w:rsidP="008F41AF">
            <w:pPr>
              <w:spacing w:before="120"/>
              <w:rPr>
                <w:rFonts w:ascii="Times New Roman" w:hAnsi="Times New Roman"/>
                <w:bCs/>
                <w:color w:val="000000"/>
                <w:szCs w:val="28"/>
              </w:rPr>
            </w:pPr>
            <w:r>
              <w:rPr>
                <w:rFonts w:ascii="Times New Roman" w:hAnsi="Times New Roman"/>
                <w:color w:val="000000"/>
                <w:szCs w:val="28"/>
              </w:rPr>
              <w:t>2.2.1. Các menu lệnh thiết kế</w:t>
            </w:r>
          </w:p>
        </w:tc>
        <w:tc>
          <w:tcPr>
            <w:tcW w:w="630"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c>
          <w:tcPr>
            <w:tcW w:w="9018" w:type="dxa"/>
            <w:gridSpan w:val="3"/>
          </w:tcPr>
          <w:p w:rsidR="009F571C" w:rsidRDefault="009F571C" w:rsidP="008F41AF">
            <w:pPr>
              <w:spacing w:before="120"/>
              <w:rPr>
                <w:rFonts w:ascii="Times New Roman" w:hAnsi="Times New Roman"/>
                <w:bCs/>
                <w:color w:val="000000"/>
                <w:szCs w:val="28"/>
              </w:rPr>
            </w:pPr>
            <w:r>
              <w:rPr>
                <w:rFonts w:ascii="Times New Roman" w:hAnsi="Times New Roman"/>
                <w:iCs/>
                <w:color w:val="000000"/>
                <w:szCs w:val="28"/>
              </w:rPr>
              <w:t>2.2.2. Thiết kế hoàn chỉnh mẫu áo thun polo</w:t>
            </w:r>
          </w:p>
        </w:tc>
        <w:tc>
          <w:tcPr>
            <w:tcW w:w="630"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180" w:type="dxa"/>
        </w:trPr>
        <w:tc>
          <w:tcPr>
            <w:tcW w:w="5667" w:type="dxa"/>
            <w:gridSpan w:val="2"/>
          </w:tcPr>
          <w:p w:rsidR="009F571C" w:rsidRDefault="009F571C" w:rsidP="008F41AF">
            <w:pPr>
              <w:spacing w:before="120"/>
              <w:rPr>
                <w:rFonts w:ascii="Times New Roman" w:hAnsi="Times New Roman"/>
                <w:iCs/>
                <w:color w:val="000000"/>
                <w:szCs w:val="28"/>
              </w:rPr>
            </w:pPr>
            <w:r>
              <w:rPr>
                <w:rFonts w:ascii="Times New Roman" w:hAnsi="Times New Roman"/>
                <w:iCs/>
                <w:color w:val="000000"/>
                <w:szCs w:val="28"/>
              </w:rPr>
              <w:t>2.2.3. Thiết kế hoàn chỉnh mẫu áo sơ mi nam</w:t>
            </w:r>
          </w:p>
        </w:tc>
        <w:tc>
          <w:tcPr>
            <w:tcW w:w="3801"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180" w:type="dxa"/>
        </w:trPr>
        <w:tc>
          <w:tcPr>
            <w:tcW w:w="5667" w:type="dxa"/>
            <w:gridSpan w:val="2"/>
          </w:tcPr>
          <w:p w:rsidR="009F571C" w:rsidRDefault="009F571C" w:rsidP="008F41AF">
            <w:pPr>
              <w:spacing w:before="120"/>
              <w:rPr>
                <w:rFonts w:ascii="Times New Roman" w:hAnsi="Times New Roman"/>
                <w:iCs/>
                <w:color w:val="000000"/>
                <w:szCs w:val="28"/>
              </w:rPr>
            </w:pPr>
            <w:r>
              <w:rPr>
                <w:rFonts w:ascii="Times New Roman" w:hAnsi="Times New Roman"/>
                <w:iCs/>
                <w:color w:val="000000"/>
                <w:szCs w:val="28"/>
              </w:rPr>
              <w:t>2.2.4. Thiết kế hoàn chỉnh mẫu quần âu nữ</w:t>
            </w:r>
          </w:p>
        </w:tc>
        <w:tc>
          <w:tcPr>
            <w:tcW w:w="3801"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180" w:type="dxa"/>
        </w:trPr>
        <w:tc>
          <w:tcPr>
            <w:tcW w:w="5655" w:type="dxa"/>
          </w:tcPr>
          <w:p w:rsidR="009F571C" w:rsidRDefault="009F571C" w:rsidP="008F41AF">
            <w:pPr>
              <w:spacing w:before="120"/>
              <w:rPr>
                <w:rFonts w:ascii="Times New Roman" w:hAnsi="Times New Roman"/>
                <w:b/>
                <w:bCs/>
                <w:color w:val="000000"/>
                <w:szCs w:val="28"/>
                <w:lang w:val="en-US"/>
              </w:rPr>
            </w:pPr>
            <w:r>
              <w:rPr>
                <w:rFonts w:ascii="Times New Roman" w:hAnsi="Times New Roman"/>
                <w:b/>
                <w:bCs/>
                <w:color w:val="000000"/>
                <w:szCs w:val="28"/>
              </w:rPr>
              <w:t>Chương</w:t>
            </w:r>
            <w:r>
              <w:rPr>
                <w:rFonts w:ascii="Times New Roman" w:hAnsi="Times New Roman"/>
                <w:b/>
                <w:bCs/>
                <w:color w:val="000000"/>
                <w:szCs w:val="28"/>
                <w:lang w:val="en-US"/>
              </w:rPr>
              <w:t xml:space="preserve"> 3: </w:t>
            </w:r>
            <w:r>
              <w:rPr>
                <w:rFonts w:ascii="Times New Roman" w:hAnsi="Times New Roman"/>
                <w:b/>
                <w:bCs/>
                <w:color w:val="000000"/>
                <w:szCs w:val="28"/>
              </w:rPr>
              <w:t xml:space="preserve">Nhảy mẫu trên phần mềm </w:t>
            </w:r>
            <w:r>
              <w:rPr>
                <w:rFonts w:ascii="Times New Roman" w:hAnsi="Times New Roman"/>
                <w:b/>
                <w:color w:val="000000"/>
                <w:szCs w:val="28"/>
              </w:rPr>
              <w:t>GERBER TECHNOLOGY - AccuMark</w:t>
            </w:r>
          </w:p>
        </w:tc>
        <w:tc>
          <w:tcPr>
            <w:tcW w:w="3813" w:type="dxa"/>
            <w:gridSpan w:val="3"/>
          </w:tcPr>
          <w:p w:rsidR="009F571C" w:rsidRDefault="009F571C" w:rsidP="008F41AF">
            <w:pPr>
              <w:spacing w:before="120"/>
              <w:jc w:val="right"/>
              <w:rPr>
                <w:rFonts w:ascii="Times New Roman" w:hAnsi="Times New Roman"/>
                <w:iCs/>
                <w:color w:val="000000"/>
                <w:szCs w:val="28"/>
              </w:rPr>
            </w:pPr>
            <w:r>
              <w:rPr>
                <w:rFonts w:ascii="Times New Roman" w:hAnsi="Times New Roman"/>
                <w:iCs/>
                <w:color w:val="000000"/>
                <w:szCs w:val="28"/>
              </w:rPr>
              <w:t xml:space="preserve">Thời gian: 5 giờ </w:t>
            </w:r>
          </w:p>
        </w:tc>
      </w:tr>
    </w:tbl>
    <w:p w:rsidR="009F571C" w:rsidRDefault="009F571C" w:rsidP="009F571C">
      <w:pPr>
        <w:pStyle w:val="ListParagraph"/>
        <w:numPr>
          <w:ilvl w:val="0"/>
          <w:numId w:val="23"/>
        </w:numPr>
        <w:tabs>
          <w:tab w:val="left" w:pos="270"/>
        </w:tabs>
        <w:spacing w:before="120"/>
        <w:ind w:hanging="720"/>
        <w:jc w:val="both"/>
        <w:rPr>
          <w:rFonts w:ascii="Times New Roman" w:hAnsi="Times New Roman"/>
          <w:iCs/>
          <w:color w:val="000000"/>
          <w:szCs w:val="28"/>
          <w:lang w:val="en-US"/>
        </w:rPr>
      </w:pPr>
      <w:r>
        <w:rPr>
          <w:rFonts w:ascii="Times New Roman" w:hAnsi="Times New Roman"/>
          <w:iCs/>
          <w:color w:val="000000"/>
          <w:szCs w:val="28"/>
          <w:lang w:val="en-US"/>
        </w:rPr>
        <w:t>Mục tiêu:</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t xml:space="preserve">Trình bày được các lệnh cơ bản thường dùng để nhảy mẫu (Nhảy cỡ) trên phần mềm GERBER TECHNOLOGY - AccuMark; </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t>Nhảy mẫu các chi tiết của quần âu, áo sơ mi bảo hình dáng, thông số kích thước;</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lastRenderedPageBreak/>
        <w:t>Tự giác, tích cực học tập và phát huy tính sáng tạo để nâng cao trình độ nhằm đáp ứng yêu cầu của mô đun;</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lang w:val="en-US"/>
        </w:rPr>
      </w:pPr>
      <w:r>
        <w:rPr>
          <w:rFonts w:ascii="Times New Roman" w:hAnsi="Times New Roman"/>
          <w:color w:val="000000"/>
          <w:szCs w:val="28"/>
          <w:lang w:val="en-US"/>
        </w:rPr>
        <w:t>Rèn luyện tính cẩn thận, tỉ mỉ, tác phong công nghiệp, đảm bảo an toàn lao động và bảo quản trang thiết bị</w:t>
      </w:r>
    </w:p>
    <w:p w:rsidR="009F571C" w:rsidRDefault="009F571C" w:rsidP="009F571C">
      <w:pPr>
        <w:pStyle w:val="ListParagraph"/>
        <w:numPr>
          <w:ilvl w:val="0"/>
          <w:numId w:val="23"/>
        </w:numPr>
        <w:tabs>
          <w:tab w:val="left" w:pos="270"/>
        </w:tabs>
        <w:spacing w:before="120"/>
        <w:ind w:hanging="720"/>
        <w:jc w:val="both"/>
        <w:rPr>
          <w:rFonts w:ascii="Times New Roman" w:hAnsi="Times New Roman"/>
          <w:color w:val="000000"/>
          <w:szCs w:val="28"/>
          <w:lang w:val="en-US"/>
        </w:rPr>
      </w:pPr>
      <w:r>
        <w:rPr>
          <w:rFonts w:ascii="Times New Roman" w:hAnsi="Times New Roman"/>
          <w:color w:val="000000"/>
          <w:szCs w:val="28"/>
          <w:lang w:val="en-US"/>
        </w:rPr>
        <w:t>Nội dung chương:</w:t>
      </w:r>
    </w:p>
    <w:tbl>
      <w:tblPr>
        <w:tblW w:w="0" w:type="auto"/>
        <w:tblLayout w:type="fixed"/>
        <w:tblLook w:val="0000" w:firstRow="0" w:lastRow="0" w:firstColumn="0" w:lastColumn="0" w:noHBand="0" w:noVBand="0"/>
      </w:tblPr>
      <w:tblGrid>
        <w:gridCol w:w="6588"/>
        <w:gridCol w:w="3060"/>
        <w:gridCol w:w="472"/>
      </w:tblGrid>
      <w:tr w:rsidR="009F571C" w:rsidTr="008F41AF">
        <w:tc>
          <w:tcPr>
            <w:tcW w:w="9648" w:type="dxa"/>
            <w:gridSpan w:val="2"/>
          </w:tcPr>
          <w:p w:rsidR="009F571C" w:rsidRDefault="009F571C" w:rsidP="008F41AF">
            <w:pPr>
              <w:spacing w:before="120"/>
              <w:rPr>
                <w:rFonts w:ascii="Times New Roman" w:hAnsi="Times New Roman"/>
                <w:color w:val="000000"/>
                <w:szCs w:val="28"/>
                <w:lang w:val="en-US"/>
              </w:rPr>
            </w:pPr>
            <w:r>
              <w:rPr>
                <w:rFonts w:ascii="Times New Roman" w:hAnsi="Times New Roman"/>
                <w:color w:val="000000"/>
                <w:szCs w:val="28"/>
                <w:lang w:val="en-US"/>
              </w:rPr>
              <w:t>2.1. Nhảy mẫu (Nhảy cỡ) trên máy với phần mềm GERBER TECHNOLOGY - AccuMark</w:t>
            </w:r>
          </w:p>
        </w:tc>
        <w:tc>
          <w:tcPr>
            <w:tcW w:w="472" w:type="dxa"/>
          </w:tcPr>
          <w:p w:rsidR="009F571C" w:rsidRDefault="009F571C" w:rsidP="008F41AF">
            <w:pPr>
              <w:spacing w:before="120"/>
              <w:jc w:val="right"/>
              <w:rPr>
                <w:rFonts w:ascii="Times New Roman" w:hAnsi="Times New Roman"/>
                <w:i/>
                <w:iCs/>
                <w:color w:val="000000"/>
                <w:szCs w:val="28"/>
                <w:lang w:val="en-US"/>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lang w:val="en-US"/>
              </w:rPr>
            </w:pPr>
            <w:r>
              <w:rPr>
                <w:rFonts w:ascii="Times New Roman" w:hAnsi="Times New Roman"/>
                <w:color w:val="000000"/>
                <w:szCs w:val="28"/>
                <w:lang w:val="en-US"/>
              </w:rPr>
              <w:t>2.1.1. Các Menu cơ bản thường dùng trong nhảy mẫu</w:t>
            </w:r>
          </w:p>
        </w:tc>
        <w:tc>
          <w:tcPr>
            <w:tcW w:w="472" w:type="dxa"/>
          </w:tcPr>
          <w:p w:rsidR="009F571C" w:rsidRDefault="009F571C" w:rsidP="008F41AF">
            <w:pPr>
              <w:spacing w:before="120"/>
              <w:jc w:val="right"/>
              <w:rPr>
                <w:rFonts w:ascii="Times New Roman" w:hAnsi="Times New Roman"/>
                <w:i/>
                <w:iCs/>
                <w:color w:val="000000"/>
                <w:szCs w:val="28"/>
                <w:lang w:val="en-US"/>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lang w:val="en-US"/>
              </w:rPr>
            </w:pPr>
            <w:r>
              <w:rPr>
                <w:rFonts w:ascii="Times New Roman" w:hAnsi="Times New Roman"/>
                <w:color w:val="000000"/>
                <w:szCs w:val="28"/>
                <w:lang w:val="en-US"/>
              </w:rPr>
              <w:t xml:space="preserve">2.1.2. </w:t>
            </w:r>
            <w:r>
              <w:rPr>
                <w:rFonts w:ascii="Times New Roman" w:hAnsi="Times New Roman"/>
                <w:iCs/>
                <w:color w:val="000000"/>
                <w:szCs w:val="28"/>
                <w:lang w:val="en-US"/>
              </w:rPr>
              <w:t>Nhảy mẫu áo sơ mi nam cơ bản</w:t>
            </w:r>
          </w:p>
        </w:tc>
        <w:tc>
          <w:tcPr>
            <w:tcW w:w="472" w:type="dxa"/>
          </w:tcPr>
          <w:p w:rsidR="009F571C" w:rsidRDefault="009F571C" w:rsidP="008F41AF">
            <w:pPr>
              <w:spacing w:before="120"/>
              <w:jc w:val="right"/>
              <w:rPr>
                <w:rFonts w:ascii="Times New Roman" w:hAnsi="Times New Roman"/>
                <w:i/>
                <w:iCs/>
                <w:color w:val="000000"/>
                <w:szCs w:val="28"/>
                <w:lang w:val="en-US"/>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lang w:val="en-US"/>
              </w:rPr>
            </w:pPr>
            <w:r>
              <w:rPr>
                <w:rFonts w:ascii="Times New Roman" w:hAnsi="Times New Roman"/>
                <w:color w:val="000000"/>
                <w:szCs w:val="28"/>
                <w:lang w:val="en-US"/>
              </w:rPr>
              <w:t xml:space="preserve">2.1.3. </w:t>
            </w:r>
            <w:r>
              <w:rPr>
                <w:rFonts w:ascii="Times New Roman" w:hAnsi="Times New Roman"/>
                <w:iCs/>
                <w:color w:val="000000"/>
                <w:szCs w:val="28"/>
                <w:lang w:val="en-US"/>
              </w:rPr>
              <w:t>Nhảy mẫu áo sơ mi nữ cổ lá sen</w:t>
            </w:r>
          </w:p>
        </w:tc>
        <w:tc>
          <w:tcPr>
            <w:tcW w:w="472" w:type="dxa"/>
          </w:tcPr>
          <w:p w:rsidR="009F571C" w:rsidRDefault="009F571C" w:rsidP="008F41AF">
            <w:pPr>
              <w:spacing w:before="120"/>
              <w:jc w:val="right"/>
              <w:rPr>
                <w:rFonts w:ascii="Times New Roman" w:hAnsi="Times New Roman"/>
                <w:i/>
                <w:iCs/>
                <w:color w:val="000000"/>
                <w:szCs w:val="28"/>
                <w:lang w:val="en-US"/>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lang w:val="en-US"/>
              </w:rPr>
            </w:pPr>
            <w:r>
              <w:rPr>
                <w:rFonts w:ascii="Times New Roman" w:hAnsi="Times New Roman"/>
                <w:color w:val="000000"/>
                <w:szCs w:val="28"/>
                <w:lang w:val="en-US"/>
              </w:rPr>
              <w:t xml:space="preserve">2.1.4. </w:t>
            </w:r>
            <w:r>
              <w:rPr>
                <w:rFonts w:ascii="Times New Roman" w:hAnsi="Times New Roman"/>
                <w:iCs/>
                <w:color w:val="000000"/>
                <w:szCs w:val="28"/>
                <w:lang w:val="en-US"/>
              </w:rPr>
              <w:t>Nhảy mẫu quần âu nam 1 ly lật</w:t>
            </w:r>
          </w:p>
        </w:tc>
        <w:tc>
          <w:tcPr>
            <w:tcW w:w="472" w:type="dxa"/>
          </w:tcPr>
          <w:p w:rsidR="009F571C" w:rsidRDefault="009F571C" w:rsidP="008F41AF">
            <w:pPr>
              <w:spacing w:before="120"/>
              <w:jc w:val="right"/>
              <w:rPr>
                <w:rFonts w:ascii="Times New Roman" w:hAnsi="Times New Roman"/>
                <w:i/>
                <w:iCs/>
                <w:color w:val="000000"/>
                <w:szCs w:val="28"/>
                <w:lang w:val="en-US"/>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lang w:val="en-US"/>
              </w:rPr>
            </w:pPr>
            <w:r>
              <w:rPr>
                <w:rFonts w:ascii="Times New Roman" w:hAnsi="Times New Roman"/>
                <w:color w:val="000000"/>
                <w:szCs w:val="28"/>
                <w:lang w:val="en-US"/>
              </w:rPr>
              <w:t xml:space="preserve">2.1.5. </w:t>
            </w:r>
            <w:r>
              <w:rPr>
                <w:rFonts w:ascii="Times New Roman" w:hAnsi="Times New Roman"/>
                <w:iCs/>
                <w:color w:val="000000"/>
                <w:szCs w:val="28"/>
                <w:lang w:val="en-US"/>
              </w:rPr>
              <w:t>Nhảy mẫu quần âu nữ xăng ly ống côn (Trường hợp: Đề cúp thân sau cắt rời)</w:t>
            </w:r>
          </w:p>
        </w:tc>
        <w:tc>
          <w:tcPr>
            <w:tcW w:w="472" w:type="dxa"/>
          </w:tcPr>
          <w:p w:rsidR="009F571C" w:rsidRDefault="009F571C" w:rsidP="008F41AF">
            <w:pPr>
              <w:spacing w:before="120"/>
              <w:jc w:val="right"/>
              <w:rPr>
                <w:rFonts w:ascii="Times New Roman" w:hAnsi="Times New Roman"/>
                <w:i/>
                <w:iCs/>
                <w:color w:val="000000"/>
                <w:szCs w:val="28"/>
                <w:lang w:val="en-US"/>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lang w:val="en-US"/>
              </w:rPr>
              <w:t>2.2. Cách lập bảng chi tiết</w:t>
            </w:r>
          </w:p>
        </w:tc>
        <w:tc>
          <w:tcPr>
            <w:tcW w:w="472" w:type="dxa"/>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lang w:val="en-US"/>
              </w:rPr>
              <w:t>2.2.1. Các Menu cơ bản thường dùng để lập bảng chi tiết</w:t>
            </w:r>
          </w:p>
        </w:tc>
        <w:tc>
          <w:tcPr>
            <w:tcW w:w="472" w:type="dxa"/>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rPr>
            </w:pPr>
            <w:r>
              <w:rPr>
                <w:rFonts w:ascii="Times New Roman" w:hAnsi="Times New Roman"/>
                <w:iCs/>
                <w:color w:val="000000"/>
                <w:szCs w:val="28"/>
                <w:lang w:val="en-US"/>
              </w:rPr>
              <w:t>2.2.2. Thiết lập bảng chi tiết cho mẫu áo sơ mi nam cơ bản</w:t>
            </w:r>
          </w:p>
        </w:tc>
        <w:tc>
          <w:tcPr>
            <w:tcW w:w="472" w:type="dxa"/>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rPr>
            </w:pPr>
            <w:r>
              <w:rPr>
                <w:rFonts w:ascii="Times New Roman" w:hAnsi="Times New Roman"/>
                <w:iCs/>
                <w:color w:val="000000"/>
                <w:szCs w:val="28"/>
                <w:lang w:val="en-US"/>
              </w:rPr>
              <w:t>2.2.3. Thiết lập bảng chi tiết mẫu áo sơ mi nữ cổ lá sen</w:t>
            </w:r>
          </w:p>
        </w:tc>
        <w:tc>
          <w:tcPr>
            <w:tcW w:w="472" w:type="dxa"/>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rPr>
            </w:pPr>
            <w:r>
              <w:rPr>
                <w:rFonts w:ascii="Times New Roman" w:hAnsi="Times New Roman"/>
                <w:iCs/>
                <w:color w:val="000000"/>
                <w:szCs w:val="28"/>
                <w:lang w:val="en-US"/>
              </w:rPr>
              <w:t>2.2.4. Thiết lập bảng chi tiết cho mẫu quần âu nam 1 ly lật</w:t>
            </w:r>
          </w:p>
        </w:tc>
        <w:tc>
          <w:tcPr>
            <w:tcW w:w="472" w:type="dxa"/>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rPr>
            </w:pPr>
            <w:r>
              <w:rPr>
                <w:rFonts w:ascii="Times New Roman" w:hAnsi="Times New Roman"/>
                <w:iCs/>
                <w:color w:val="000000"/>
                <w:szCs w:val="28"/>
                <w:lang w:val="en-US"/>
              </w:rPr>
              <w:t>2.2.5. Thiết lập bảng chi tiết cho mẫu quần âu nữ xăng ly ống côn (Trường hợp: Đề cúp thân sau cắt rời)</w:t>
            </w:r>
          </w:p>
        </w:tc>
        <w:tc>
          <w:tcPr>
            <w:tcW w:w="472" w:type="dxa"/>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472" w:type="dxa"/>
        </w:trPr>
        <w:tc>
          <w:tcPr>
            <w:tcW w:w="6588" w:type="dxa"/>
          </w:tcPr>
          <w:p w:rsidR="009F571C" w:rsidRDefault="009F571C" w:rsidP="008F41AF">
            <w:pPr>
              <w:spacing w:before="120"/>
              <w:rPr>
                <w:rFonts w:ascii="Times New Roman" w:hAnsi="Times New Roman"/>
                <w:b/>
                <w:i/>
                <w:iCs/>
                <w:color w:val="000000"/>
                <w:szCs w:val="28"/>
                <w:lang w:val="en-US"/>
              </w:rPr>
            </w:pPr>
            <w:r>
              <w:rPr>
                <w:rFonts w:ascii="Times New Roman" w:hAnsi="Times New Roman"/>
                <w:b/>
                <w:bCs/>
                <w:color w:val="000000"/>
                <w:szCs w:val="28"/>
              </w:rPr>
              <w:t>Chương</w:t>
            </w:r>
            <w:r>
              <w:rPr>
                <w:rFonts w:ascii="Times New Roman" w:hAnsi="Times New Roman"/>
                <w:b/>
                <w:bCs/>
                <w:color w:val="000000"/>
                <w:szCs w:val="28"/>
                <w:lang w:val="en-US"/>
              </w:rPr>
              <w:t xml:space="preserve"> 4: </w:t>
            </w:r>
            <w:r>
              <w:rPr>
                <w:rFonts w:ascii="Times New Roman" w:hAnsi="Times New Roman"/>
                <w:b/>
                <w:color w:val="000000"/>
                <w:szCs w:val="28"/>
              </w:rPr>
              <w:t>Giới thiệu về phần mềm giác sơ đồ GERBER TECHNOLOGY - AccuMark</w:t>
            </w:r>
          </w:p>
        </w:tc>
        <w:tc>
          <w:tcPr>
            <w:tcW w:w="3060" w:type="dxa"/>
          </w:tcPr>
          <w:p w:rsidR="009F571C" w:rsidRDefault="009F571C" w:rsidP="008F41AF">
            <w:pPr>
              <w:spacing w:before="120"/>
              <w:jc w:val="right"/>
              <w:rPr>
                <w:rFonts w:ascii="Times New Roman" w:hAnsi="Times New Roman"/>
                <w:iCs/>
                <w:color w:val="000000"/>
                <w:szCs w:val="28"/>
              </w:rPr>
            </w:pPr>
            <w:r>
              <w:rPr>
                <w:rFonts w:ascii="Times New Roman" w:hAnsi="Times New Roman"/>
                <w:iCs/>
                <w:color w:val="000000"/>
                <w:szCs w:val="28"/>
              </w:rPr>
              <w:t>Thời gian: 3 giờ</w:t>
            </w:r>
          </w:p>
        </w:tc>
      </w:tr>
    </w:tbl>
    <w:p w:rsidR="009F571C" w:rsidRDefault="009F571C" w:rsidP="009F571C">
      <w:pPr>
        <w:pStyle w:val="ListParagraph"/>
        <w:numPr>
          <w:ilvl w:val="0"/>
          <w:numId w:val="24"/>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Trình bày được chức năng của phần mềm giác sơ đồ Lectra – Diamino;</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được một số thao tác cơ bản trên phần mềm giác sơ đồ Lectra – Diamino V5R2 (Thao tác mở phần mềm, tắt phần mềm…);</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yêu cầu của mô đun;</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9F571C" w:rsidRDefault="009F571C" w:rsidP="009F571C">
      <w:pPr>
        <w:pStyle w:val="ListParagraph"/>
        <w:numPr>
          <w:ilvl w:val="0"/>
          <w:numId w:val="24"/>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6588"/>
        <w:gridCol w:w="3060"/>
        <w:gridCol w:w="236"/>
      </w:tblGrid>
      <w:tr w:rsidR="009F571C" w:rsidTr="008F41AF">
        <w:tc>
          <w:tcPr>
            <w:tcW w:w="9648" w:type="dxa"/>
            <w:gridSpan w:val="2"/>
          </w:tcPr>
          <w:p w:rsidR="009F571C" w:rsidRDefault="009F571C" w:rsidP="008F41AF">
            <w:pPr>
              <w:spacing w:before="120"/>
              <w:rPr>
                <w:rFonts w:ascii="Times New Roman" w:hAnsi="Times New Roman"/>
                <w:color w:val="000000"/>
                <w:szCs w:val="28"/>
              </w:rPr>
            </w:pPr>
            <w:r>
              <w:rPr>
                <w:rFonts w:ascii="Times New Roman" w:hAnsi="Times New Roman"/>
                <w:color w:val="000000"/>
                <w:szCs w:val="28"/>
              </w:rPr>
              <w:t>2.1. Giới thiệu phần mềm giác sơ đồ GERBER TECHNOLOGY - AccuMark</w:t>
            </w:r>
          </w:p>
        </w:tc>
        <w:tc>
          <w:tcPr>
            <w:tcW w:w="234" w:type="dxa"/>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2"/>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rPr>
              <w:lastRenderedPageBreak/>
              <w:t>2.2. Một số thao tác cơ bản trên phần mềm giác sơ đồ GERBER TECHNOLOGY - AccuMark</w:t>
            </w:r>
          </w:p>
        </w:tc>
        <w:tc>
          <w:tcPr>
            <w:tcW w:w="234" w:type="dxa"/>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234" w:type="dxa"/>
        </w:trPr>
        <w:tc>
          <w:tcPr>
            <w:tcW w:w="6588" w:type="dxa"/>
          </w:tcPr>
          <w:p w:rsidR="009F571C" w:rsidRDefault="009F571C" w:rsidP="008F41AF">
            <w:pPr>
              <w:spacing w:before="120"/>
              <w:rPr>
                <w:rFonts w:ascii="Times New Roman" w:hAnsi="Times New Roman"/>
                <w:b/>
                <w:i/>
                <w:iCs/>
                <w:color w:val="000000"/>
                <w:szCs w:val="28"/>
                <w:lang w:val="en-US"/>
              </w:rPr>
            </w:pPr>
            <w:r>
              <w:rPr>
                <w:rFonts w:ascii="Times New Roman" w:hAnsi="Times New Roman"/>
                <w:b/>
                <w:bCs/>
                <w:color w:val="000000"/>
                <w:szCs w:val="28"/>
                <w:lang w:val="en-US"/>
              </w:rPr>
              <w:t xml:space="preserve">Chương 5: </w:t>
            </w:r>
            <w:r>
              <w:rPr>
                <w:rFonts w:ascii="Times New Roman" w:hAnsi="Times New Roman"/>
                <w:b/>
                <w:color w:val="000000"/>
                <w:szCs w:val="28"/>
                <w:lang w:val="en-US"/>
              </w:rPr>
              <w:t>Cách thiết lập đường dẫn trong giác sơ đồ</w:t>
            </w:r>
          </w:p>
        </w:tc>
        <w:tc>
          <w:tcPr>
            <w:tcW w:w="3060" w:type="dxa"/>
          </w:tcPr>
          <w:p w:rsidR="009F571C" w:rsidRDefault="009F571C" w:rsidP="008F41AF">
            <w:pPr>
              <w:spacing w:before="120"/>
              <w:jc w:val="right"/>
              <w:rPr>
                <w:rFonts w:ascii="Times New Roman" w:hAnsi="Times New Roman"/>
                <w:iCs/>
                <w:color w:val="000000"/>
                <w:szCs w:val="28"/>
              </w:rPr>
            </w:pPr>
            <w:r>
              <w:rPr>
                <w:rFonts w:ascii="Times New Roman" w:hAnsi="Times New Roman"/>
                <w:iCs/>
                <w:color w:val="000000"/>
                <w:szCs w:val="28"/>
              </w:rPr>
              <w:t>Thời gian: 3 giờ</w:t>
            </w:r>
          </w:p>
        </w:tc>
      </w:tr>
    </w:tbl>
    <w:p w:rsidR="009F571C" w:rsidRDefault="009F571C" w:rsidP="009F571C">
      <w:pPr>
        <w:pStyle w:val="ListParagraph"/>
        <w:numPr>
          <w:ilvl w:val="0"/>
          <w:numId w:val="25"/>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thiết lập đường dẫn cho mã hàng trong giác sơ đồ với phần mềm giác sơ đồ GERBER TECHNOLOGY - AccuMark;</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và phát huy tính sáng tạo để nâng cao trình độ nhằm đáp ứng nhu cầu của doanh nghiệp;</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9F571C" w:rsidRDefault="009F571C" w:rsidP="009F571C">
      <w:pPr>
        <w:pStyle w:val="ListParagraph"/>
        <w:numPr>
          <w:ilvl w:val="0"/>
          <w:numId w:val="25"/>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7668"/>
        <w:gridCol w:w="360"/>
        <w:gridCol w:w="1980"/>
      </w:tblGrid>
      <w:tr w:rsidR="009F571C" w:rsidTr="008F41AF">
        <w:tc>
          <w:tcPr>
            <w:tcW w:w="8028" w:type="dxa"/>
            <w:gridSpan w:val="2"/>
          </w:tcPr>
          <w:p w:rsidR="009F571C" w:rsidRDefault="009F571C" w:rsidP="008F41AF">
            <w:pPr>
              <w:spacing w:before="120"/>
              <w:rPr>
                <w:rFonts w:ascii="Times New Roman" w:hAnsi="Times New Roman"/>
                <w:color w:val="000000"/>
                <w:szCs w:val="28"/>
              </w:rPr>
            </w:pPr>
            <w:r>
              <w:rPr>
                <w:rFonts w:ascii="Times New Roman" w:hAnsi="Times New Roman"/>
                <w:color w:val="000000"/>
                <w:szCs w:val="28"/>
              </w:rPr>
              <w:t>2.1. Cách thiết lập đường dẫn cho một mã hàng trong giác sơ đồ</w:t>
            </w:r>
          </w:p>
        </w:tc>
        <w:tc>
          <w:tcPr>
            <w:tcW w:w="1980" w:type="dxa"/>
          </w:tcPr>
          <w:p w:rsidR="009F571C" w:rsidRDefault="009F571C" w:rsidP="008F41AF">
            <w:pPr>
              <w:spacing w:before="120"/>
              <w:jc w:val="right"/>
              <w:rPr>
                <w:rFonts w:ascii="Times New Roman" w:hAnsi="Times New Roman"/>
                <w:i/>
                <w:iCs/>
                <w:color w:val="000000"/>
                <w:szCs w:val="28"/>
              </w:rPr>
            </w:pPr>
          </w:p>
        </w:tc>
      </w:tr>
      <w:tr w:rsidR="009F571C" w:rsidTr="008F41AF">
        <w:tc>
          <w:tcPr>
            <w:tcW w:w="7668" w:type="dxa"/>
          </w:tcPr>
          <w:p w:rsidR="009F571C" w:rsidRDefault="009F571C" w:rsidP="008F41AF">
            <w:pPr>
              <w:spacing w:before="120"/>
              <w:rPr>
                <w:rFonts w:ascii="Times New Roman" w:hAnsi="Times New Roman"/>
                <w:b/>
                <w:i/>
                <w:iCs/>
                <w:color w:val="000000"/>
                <w:szCs w:val="28"/>
                <w:lang w:val="en-US"/>
              </w:rPr>
            </w:pPr>
            <w:r>
              <w:rPr>
                <w:rFonts w:ascii="Times New Roman" w:hAnsi="Times New Roman"/>
                <w:b/>
                <w:bCs/>
                <w:color w:val="000000"/>
                <w:szCs w:val="28"/>
              </w:rPr>
              <w:t>Chương</w:t>
            </w:r>
            <w:r>
              <w:rPr>
                <w:rFonts w:ascii="Times New Roman" w:hAnsi="Times New Roman"/>
                <w:b/>
                <w:bCs/>
                <w:color w:val="000000"/>
                <w:szCs w:val="28"/>
                <w:lang w:val="en-US"/>
              </w:rPr>
              <w:t xml:space="preserve"> 6: </w:t>
            </w:r>
            <w:r>
              <w:rPr>
                <w:rFonts w:ascii="Times New Roman" w:hAnsi="Times New Roman"/>
                <w:b/>
                <w:color w:val="000000"/>
                <w:szCs w:val="28"/>
              </w:rPr>
              <w:t>Giác sơ đồ trên máy tính với phần mềm GERBER TECHNOLOGY - AccuMark</w:t>
            </w:r>
          </w:p>
        </w:tc>
        <w:tc>
          <w:tcPr>
            <w:tcW w:w="2340" w:type="dxa"/>
            <w:gridSpan w:val="2"/>
          </w:tcPr>
          <w:p w:rsidR="009F571C" w:rsidRDefault="009F571C" w:rsidP="008F41AF">
            <w:pPr>
              <w:spacing w:before="120"/>
              <w:rPr>
                <w:rFonts w:ascii="Times New Roman" w:hAnsi="Times New Roman"/>
                <w:iCs/>
                <w:color w:val="000000"/>
                <w:szCs w:val="28"/>
              </w:rPr>
            </w:pPr>
            <w:r>
              <w:rPr>
                <w:rFonts w:ascii="Times New Roman" w:hAnsi="Times New Roman"/>
                <w:iCs/>
                <w:color w:val="000000"/>
                <w:szCs w:val="28"/>
              </w:rPr>
              <w:t>Thời gian: 6 giờ</w:t>
            </w:r>
          </w:p>
        </w:tc>
      </w:tr>
    </w:tbl>
    <w:p w:rsidR="009F571C" w:rsidRDefault="009F571C" w:rsidP="009F571C">
      <w:pPr>
        <w:pStyle w:val="ListParagraph"/>
        <w:numPr>
          <w:ilvl w:val="0"/>
          <w:numId w:val="26"/>
        </w:numPr>
        <w:tabs>
          <w:tab w:val="left" w:pos="270"/>
        </w:tabs>
        <w:spacing w:before="120"/>
        <w:ind w:hanging="720"/>
        <w:jc w:val="both"/>
        <w:rPr>
          <w:rFonts w:ascii="Times New Roman" w:hAnsi="Times New Roman"/>
          <w:iCs/>
          <w:color w:val="000000"/>
          <w:szCs w:val="28"/>
        </w:rPr>
      </w:pPr>
      <w:r>
        <w:rPr>
          <w:rFonts w:ascii="Times New Roman" w:hAnsi="Times New Roman"/>
          <w:iCs/>
          <w:color w:val="000000"/>
          <w:szCs w:val="28"/>
        </w:rPr>
        <w:t>Mục tiêu:</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Trình bày được các lệnh cơ bản thường dùng để giác sơ đồ trên phần mềm Lectra-Diamino;</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Hiểu phương pháp giác sơ đồ mẫu quần âu, áo sơ mi cơ bản để từ đó vận dụng vào thực tế sản xuất;</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Giác được sơ đồ mẫu quần âu, áo sơ mi trên máy tính đảm bảo yêu cầu kĩ thuật;</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Biết phương pháp in các sơ đồ giác trên máy in;</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Tự giác, tích cực học tập, có ý thức tiết kiệm nguyên phụ liệu và phát huy tính sáng tạo để nâng cao trình độ nhằm đáp ứng nhu cầu của doanh nghiệp;</w:t>
      </w:r>
    </w:p>
    <w:p w:rsidR="009F571C" w:rsidRDefault="009F571C" w:rsidP="009F571C">
      <w:pPr>
        <w:pStyle w:val="ListParagraph"/>
        <w:numPr>
          <w:ilvl w:val="0"/>
          <w:numId w:val="21"/>
        </w:numPr>
        <w:tabs>
          <w:tab w:val="clear" w:pos="720"/>
          <w:tab w:val="left" w:pos="540"/>
        </w:tabs>
        <w:spacing w:before="120"/>
        <w:ind w:left="360" w:firstLine="0"/>
        <w:jc w:val="both"/>
        <w:rPr>
          <w:rFonts w:ascii="Times New Roman" w:hAnsi="Times New Roman"/>
          <w:color w:val="000000"/>
          <w:szCs w:val="28"/>
        </w:rPr>
      </w:pPr>
      <w:r>
        <w:rPr>
          <w:rFonts w:ascii="Times New Roman" w:hAnsi="Times New Roman"/>
          <w:color w:val="000000"/>
          <w:szCs w:val="28"/>
        </w:rPr>
        <w:t>Rèn luyện tính cẩn thận, tỉ mỉ, tác phong công nghiệp, đảm bảo an toàn lao động và bảo quản trang thiết bị.</w:t>
      </w:r>
    </w:p>
    <w:p w:rsidR="009F571C" w:rsidRDefault="009F571C" w:rsidP="009F571C">
      <w:pPr>
        <w:pStyle w:val="ListParagraph"/>
        <w:numPr>
          <w:ilvl w:val="0"/>
          <w:numId w:val="26"/>
        </w:numPr>
        <w:tabs>
          <w:tab w:val="left" w:pos="270"/>
        </w:tabs>
        <w:spacing w:before="120"/>
        <w:ind w:hanging="720"/>
        <w:jc w:val="both"/>
        <w:rPr>
          <w:rFonts w:ascii="Times New Roman" w:hAnsi="Times New Roman"/>
          <w:color w:val="000000"/>
          <w:szCs w:val="28"/>
        </w:rPr>
      </w:pPr>
      <w:r>
        <w:rPr>
          <w:rFonts w:ascii="Times New Roman" w:hAnsi="Times New Roman"/>
          <w:color w:val="000000"/>
          <w:szCs w:val="28"/>
        </w:rPr>
        <w:t>Nội dung chương:</w:t>
      </w:r>
    </w:p>
    <w:tbl>
      <w:tblPr>
        <w:tblW w:w="0" w:type="auto"/>
        <w:tblLayout w:type="fixed"/>
        <w:tblLook w:val="0000" w:firstRow="0" w:lastRow="0" w:firstColumn="0" w:lastColumn="0" w:noHBand="0" w:noVBand="0"/>
      </w:tblPr>
      <w:tblGrid>
        <w:gridCol w:w="5724"/>
        <w:gridCol w:w="414"/>
        <w:gridCol w:w="3420"/>
        <w:gridCol w:w="90"/>
        <w:gridCol w:w="324"/>
        <w:gridCol w:w="90"/>
      </w:tblGrid>
      <w:tr w:rsidR="009F571C" w:rsidTr="008F41AF">
        <w:tc>
          <w:tcPr>
            <w:tcW w:w="9648" w:type="dxa"/>
            <w:gridSpan w:val="4"/>
          </w:tcPr>
          <w:p w:rsidR="009F571C" w:rsidRDefault="009F571C" w:rsidP="008F41AF">
            <w:pPr>
              <w:spacing w:before="120"/>
              <w:rPr>
                <w:rFonts w:ascii="Times New Roman" w:hAnsi="Times New Roman"/>
                <w:bCs/>
                <w:color w:val="000000"/>
                <w:szCs w:val="28"/>
              </w:rPr>
            </w:pPr>
            <w:r>
              <w:rPr>
                <w:rFonts w:ascii="Times New Roman" w:hAnsi="Times New Roman"/>
                <w:color w:val="000000"/>
                <w:szCs w:val="28"/>
              </w:rPr>
              <w:t>2.1. Giác sơ đồ trên máy tính với phần mềm GERBER TECHNOLOGY - AccuMark</w:t>
            </w:r>
          </w:p>
        </w:tc>
        <w:tc>
          <w:tcPr>
            <w:tcW w:w="414"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4"/>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rPr>
              <w:t>2.2. Các lệnh thường dùng trong giác sơ đồ với phần mềm GERBER TECHNOLOGY - AccuMark</w:t>
            </w:r>
          </w:p>
        </w:tc>
        <w:tc>
          <w:tcPr>
            <w:tcW w:w="414"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4"/>
          </w:tcPr>
          <w:p w:rsidR="009F571C" w:rsidRDefault="009F571C" w:rsidP="008F41AF">
            <w:pPr>
              <w:spacing w:before="120"/>
              <w:rPr>
                <w:rFonts w:ascii="Times New Roman" w:hAnsi="Times New Roman"/>
                <w:color w:val="000000"/>
                <w:szCs w:val="28"/>
              </w:rPr>
            </w:pPr>
            <w:r>
              <w:rPr>
                <w:rFonts w:ascii="Times New Roman" w:hAnsi="Times New Roman"/>
                <w:color w:val="000000"/>
                <w:szCs w:val="28"/>
              </w:rPr>
              <w:t xml:space="preserve">2.2.1. </w:t>
            </w:r>
            <w:r>
              <w:rPr>
                <w:rFonts w:ascii="Times New Roman" w:hAnsi="Times New Roman"/>
                <w:iCs/>
                <w:color w:val="000000"/>
                <w:szCs w:val="28"/>
              </w:rPr>
              <w:t>Giác sơ đồ mẫu áo sơ mi nam cơ bản</w:t>
            </w:r>
          </w:p>
        </w:tc>
        <w:tc>
          <w:tcPr>
            <w:tcW w:w="414"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4"/>
          </w:tcPr>
          <w:p w:rsidR="009F571C" w:rsidRDefault="009F571C" w:rsidP="008F41AF">
            <w:pPr>
              <w:spacing w:before="120"/>
              <w:rPr>
                <w:rFonts w:ascii="Times New Roman" w:hAnsi="Times New Roman"/>
                <w:color w:val="000000"/>
                <w:szCs w:val="28"/>
              </w:rPr>
            </w:pPr>
            <w:r>
              <w:rPr>
                <w:rFonts w:ascii="Times New Roman" w:hAnsi="Times New Roman"/>
                <w:iCs/>
                <w:color w:val="000000"/>
                <w:szCs w:val="28"/>
              </w:rPr>
              <w:t>2.2.2. Giác sơ đồ mẫu mẫu áo sơ mi nữ cổ lá sen</w:t>
            </w:r>
          </w:p>
        </w:tc>
        <w:tc>
          <w:tcPr>
            <w:tcW w:w="414"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c>
          <w:tcPr>
            <w:tcW w:w="9648" w:type="dxa"/>
            <w:gridSpan w:val="4"/>
          </w:tcPr>
          <w:p w:rsidR="009F571C" w:rsidRDefault="009F571C" w:rsidP="008F41AF">
            <w:pPr>
              <w:spacing w:before="120"/>
              <w:rPr>
                <w:rFonts w:ascii="Times New Roman" w:hAnsi="Times New Roman"/>
                <w:color w:val="000000"/>
                <w:szCs w:val="28"/>
                <w:lang w:val="en-US"/>
              </w:rPr>
            </w:pPr>
            <w:r>
              <w:rPr>
                <w:rFonts w:ascii="Times New Roman" w:hAnsi="Times New Roman"/>
                <w:color w:val="000000"/>
                <w:szCs w:val="28"/>
                <w:lang w:val="en-US"/>
              </w:rPr>
              <w:lastRenderedPageBreak/>
              <w:t>Kiểm tra</w:t>
            </w:r>
          </w:p>
        </w:tc>
        <w:tc>
          <w:tcPr>
            <w:tcW w:w="414"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rPr>
          <w:gridAfter w:val="4"/>
          <w:wAfter w:w="3924" w:type="dxa"/>
        </w:trPr>
        <w:tc>
          <w:tcPr>
            <w:tcW w:w="5724" w:type="dxa"/>
          </w:tcPr>
          <w:p w:rsidR="009F571C" w:rsidRDefault="009F571C" w:rsidP="008F41AF">
            <w:pPr>
              <w:spacing w:before="120"/>
              <w:rPr>
                <w:rFonts w:ascii="Times New Roman" w:hAnsi="Times New Roman"/>
                <w:color w:val="000000"/>
                <w:szCs w:val="28"/>
              </w:rPr>
            </w:pPr>
            <w:r>
              <w:rPr>
                <w:rFonts w:ascii="Times New Roman" w:hAnsi="Times New Roman"/>
                <w:color w:val="000000"/>
                <w:szCs w:val="28"/>
              </w:rPr>
              <w:t xml:space="preserve">2.2.3. </w:t>
            </w:r>
            <w:r>
              <w:rPr>
                <w:rFonts w:ascii="Times New Roman" w:hAnsi="Times New Roman"/>
                <w:iCs/>
                <w:color w:val="000000"/>
                <w:szCs w:val="28"/>
              </w:rPr>
              <w:t>Giác sơ đồ mẫu mẫu quần âu nam 1 ly lật</w:t>
            </w:r>
          </w:p>
        </w:tc>
        <w:tc>
          <w:tcPr>
            <w:tcW w:w="414" w:type="dxa"/>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90" w:type="dxa"/>
        </w:trPr>
        <w:tc>
          <w:tcPr>
            <w:tcW w:w="9558" w:type="dxa"/>
            <w:gridSpan w:val="3"/>
          </w:tcPr>
          <w:p w:rsidR="009F571C" w:rsidRDefault="009F571C" w:rsidP="008F41AF">
            <w:pPr>
              <w:spacing w:before="120"/>
              <w:rPr>
                <w:rFonts w:ascii="Times New Roman" w:hAnsi="Times New Roman"/>
                <w:i/>
                <w:iCs/>
                <w:color w:val="000000"/>
                <w:szCs w:val="28"/>
              </w:rPr>
            </w:pPr>
            <w:r>
              <w:rPr>
                <w:rFonts w:ascii="Times New Roman" w:hAnsi="Times New Roman"/>
                <w:color w:val="000000"/>
                <w:szCs w:val="28"/>
              </w:rPr>
              <w:t xml:space="preserve">2.2.4. </w:t>
            </w:r>
            <w:r>
              <w:rPr>
                <w:rFonts w:ascii="Times New Roman" w:hAnsi="Times New Roman"/>
                <w:iCs/>
                <w:color w:val="000000"/>
                <w:szCs w:val="28"/>
              </w:rPr>
              <w:t>Giác sơ đồ mẫu quần âu nữ xăng ly ống côn (Trường hợp: Đề cúp thân sau cắt rời)</w:t>
            </w:r>
          </w:p>
        </w:tc>
        <w:tc>
          <w:tcPr>
            <w:tcW w:w="414" w:type="dxa"/>
            <w:gridSpan w:val="2"/>
          </w:tcPr>
          <w:p w:rsidR="009F571C" w:rsidRDefault="009F571C" w:rsidP="008F41AF">
            <w:pPr>
              <w:spacing w:before="120"/>
              <w:jc w:val="right"/>
              <w:rPr>
                <w:rFonts w:ascii="Times New Roman" w:hAnsi="Times New Roman"/>
                <w:i/>
                <w:iCs/>
                <w:color w:val="000000"/>
                <w:szCs w:val="28"/>
              </w:rPr>
            </w:pPr>
          </w:p>
        </w:tc>
      </w:tr>
      <w:tr w:rsidR="009F571C" w:rsidTr="008F41AF">
        <w:trPr>
          <w:gridAfter w:val="1"/>
          <w:wAfter w:w="90" w:type="dxa"/>
        </w:trPr>
        <w:tc>
          <w:tcPr>
            <w:tcW w:w="9558" w:type="dxa"/>
            <w:gridSpan w:val="3"/>
          </w:tcPr>
          <w:p w:rsidR="009F571C" w:rsidRDefault="009F571C" w:rsidP="008F41AF">
            <w:pPr>
              <w:spacing w:before="120"/>
              <w:rPr>
                <w:rFonts w:ascii="Times New Roman" w:hAnsi="Times New Roman"/>
                <w:color w:val="000000"/>
                <w:szCs w:val="28"/>
              </w:rPr>
            </w:pPr>
            <w:r>
              <w:rPr>
                <w:rFonts w:ascii="Times New Roman" w:hAnsi="Times New Roman"/>
                <w:color w:val="000000"/>
                <w:szCs w:val="28"/>
              </w:rPr>
              <w:t>2.3. Cách in sơ đồ giác mẫu trên máy in sơ đồ</w:t>
            </w:r>
          </w:p>
        </w:tc>
        <w:tc>
          <w:tcPr>
            <w:tcW w:w="414" w:type="dxa"/>
            <w:gridSpan w:val="2"/>
          </w:tcPr>
          <w:p w:rsidR="009F571C" w:rsidRDefault="009F571C" w:rsidP="008F41AF">
            <w:pPr>
              <w:spacing w:before="120"/>
              <w:jc w:val="right"/>
              <w:rPr>
                <w:rFonts w:ascii="Times New Roman" w:hAnsi="Times New Roman"/>
                <w:i/>
                <w:iCs/>
                <w:color w:val="000000"/>
                <w:szCs w:val="28"/>
              </w:rPr>
            </w:pPr>
          </w:p>
        </w:tc>
      </w:tr>
    </w:tbl>
    <w:p w:rsidR="009F571C" w:rsidRDefault="009F571C" w:rsidP="009F571C">
      <w:pPr>
        <w:spacing w:before="120"/>
        <w:jc w:val="both"/>
        <w:rPr>
          <w:rFonts w:ascii="Times New Roman" w:hAnsi="Times New Roman"/>
          <w:b/>
          <w:color w:val="000000"/>
          <w:szCs w:val="28"/>
          <w:lang w:val="en-US"/>
        </w:rPr>
      </w:pPr>
      <w:r>
        <w:rPr>
          <w:rFonts w:ascii="Times New Roman" w:hAnsi="Times New Roman"/>
          <w:b/>
          <w:color w:val="000000"/>
          <w:szCs w:val="28"/>
          <w:lang w:val="en-US"/>
        </w:rPr>
        <w:t>IV. Điều kiện thực hiện:</w:t>
      </w:r>
    </w:p>
    <w:p w:rsidR="009F571C" w:rsidRDefault="009F571C" w:rsidP="009F571C">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1. Phòng học chuyên môn hóa/nhà xưởng: Phòng học.</w:t>
      </w:r>
    </w:p>
    <w:p w:rsidR="009F571C" w:rsidRDefault="009F571C" w:rsidP="009F571C">
      <w:pPr>
        <w:spacing w:before="120"/>
        <w:ind w:left="450" w:hanging="24"/>
        <w:jc w:val="both"/>
        <w:outlineLvl w:val="0"/>
        <w:rPr>
          <w:rFonts w:ascii="Times New Roman" w:hAnsi="Times New Roman"/>
          <w:color w:val="000000"/>
          <w:szCs w:val="28"/>
          <w:lang w:val="en-US"/>
        </w:rPr>
      </w:pPr>
      <w:r>
        <w:rPr>
          <w:rFonts w:ascii="Times New Roman" w:hAnsi="Times New Roman"/>
          <w:color w:val="000000"/>
          <w:szCs w:val="28"/>
          <w:lang w:val="en-US"/>
        </w:rPr>
        <w:t xml:space="preserve">2. Trang thiết bị, máy móc: PC, projector, bộ phần mềm giác sơ đồ </w:t>
      </w:r>
      <w:r>
        <w:rPr>
          <w:rFonts w:ascii="Times New Roman" w:hAnsi="Times New Roman"/>
          <w:color w:val="000000"/>
          <w:szCs w:val="28"/>
        </w:rPr>
        <w:t>GERBER TECHNOLOGY - AccuMark</w:t>
      </w:r>
    </w:p>
    <w:p w:rsidR="009F571C" w:rsidRDefault="009F571C" w:rsidP="009F571C">
      <w:pPr>
        <w:spacing w:before="120"/>
        <w:ind w:left="450" w:hanging="24"/>
        <w:jc w:val="both"/>
        <w:outlineLvl w:val="0"/>
        <w:rPr>
          <w:rFonts w:ascii="Times New Roman" w:hAnsi="Times New Roman"/>
          <w:color w:val="000000"/>
          <w:szCs w:val="28"/>
          <w:lang w:val="en-US"/>
        </w:rPr>
      </w:pPr>
      <w:r>
        <w:rPr>
          <w:rFonts w:ascii="Times New Roman" w:hAnsi="Times New Roman"/>
          <w:color w:val="000000"/>
          <w:szCs w:val="28"/>
          <w:lang w:val="en-US"/>
        </w:rPr>
        <w:t>3. Học liệu, dụng cụ, nguyên vật liệu:</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Chương trình học phần đào tạo Công nghệ CAD ngành may;</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Giáo trình Công nghệ CAD ngành may;</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Các tài liệu về Công nghệ CAD ngành may;</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Tài liệu hướng dẫn sử dụng phần mềm giác sơ đồ GERBER TECHNOLOGY – AccuMark;</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Các tài liệu về Thiết kế trang phục;</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Mẫu trang phục;</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Các tài liệu kỹ thuật;</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Giáo trình thiết kế mẫu công  nghiệp.</w:t>
      </w:r>
    </w:p>
    <w:p w:rsidR="009F571C" w:rsidRDefault="009F571C" w:rsidP="009F571C">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 xml:space="preserve">4. Các điều kiện khác: </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Nguồn điện và hệ thống máy tính đầy đủ;</w:t>
      </w:r>
    </w:p>
    <w:p w:rsidR="009F571C" w:rsidRDefault="009F571C" w:rsidP="009F571C">
      <w:pPr>
        <w:pStyle w:val="ListParagraph"/>
        <w:numPr>
          <w:ilvl w:val="0"/>
          <w:numId w:val="6"/>
        </w:numPr>
        <w:tabs>
          <w:tab w:val="left" w:pos="108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Có hệ thống làm mát và thoáng khí;</w:t>
      </w:r>
    </w:p>
    <w:p w:rsidR="009F571C" w:rsidRDefault="009F571C" w:rsidP="009F571C">
      <w:pPr>
        <w:numPr>
          <w:ilvl w:val="0"/>
          <w:numId w:val="6"/>
        </w:numPr>
        <w:tabs>
          <w:tab w:val="left" w:pos="1080"/>
          <w:tab w:val="left" w:pos="3340"/>
        </w:tabs>
        <w:spacing w:before="120"/>
        <w:ind w:firstLine="0"/>
        <w:jc w:val="both"/>
        <w:rPr>
          <w:rFonts w:ascii="Times New Roman" w:hAnsi="Times New Roman"/>
          <w:color w:val="000000"/>
          <w:szCs w:val="28"/>
          <w:lang w:val="en-US"/>
        </w:rPr>
      </w:pPr>
      <w:r>
        <w:rPr>
          <w:rFonts w:ascii="Times New Roman" w:hAnsi="Times New Roman"/>
          <w:color w:val="000000"/>
          <w:szCs w:val="28"/>
          <w:lang w:val="en-US"/>
        </w:rPr>
        <w:t>Phòng học máy tính chuyên môn hoá.</w:t>
      </w:r>
    </w:p>
    <w:p w:rsidR="009F571C" w:rsidRDefault="009F571C" w:rsidP="009F571C">
      <w:pPr>
        <w:spacing w:before="120"/>
        <w:jc w:val="both"/>
        <w:rPr>
          <w:rFonts w:ascii="Times New Roman" w:hAnsi="Times New Roman"/>
          <w:b/>
          <w:color w:val="000000"/>
          <w:szCs w:val="28"/>
          <w:lang w:val="en-US"/>
        </w:rPr>
      </w:pPr>
      <w:r>
        <w:rPr>
          <w:rFonts w:ascii="Times New Roman" w:hAnsi="Times New Roman"/>
          <w:b/>
          <w:color w:val="000000"/>
          <w:szCs w:val="28"/>
          <w:lang w:val="en-US"/>
        </w:rPr>
        <w:t xml:space="preserve">V. Nội dung và phương pháp, đánh giá: </w:t>
      </w:r>
    </w:p>
    <w:p w:rsidR="009F571C" w:rsidRDefault="009F571C" w:rsidP="009F571C">
      <w:pPr>
        <w:spacing w:before="120"/>
        <w:ind w:firstLine="340"/>
        <w:jc w:val="both"/>
        <w:outlineLvl w:val="0"/>
        <w:rPr>
          <w:rFonts w:ascii="Times New Roman" w:hAnsi="Times New Roman"/>
          <w:color w:val="000000"/>
          <w:szCs w:val="28"/>
          <w:lang w:val="en-US"/>
        </w:rPr>
      </w:pPr>
      <w:r>
        <w:rPr>
          <w:rFonts w:ascii="Times New Roman" w:hAnsi="Times New Roman"/>
          <w:color w:val="000000"/>
          <w:szCs w:val="28"/>
          <w:lang w:val="en-US"/>
        </w:rPr>
        <w:t>1. Nội dung:</w:t>
      </w:r>
    </w:p>
    <w:p w:rsidR="009F571C" w:rsidRDefault="009F571C" w:rsidP="009F571C">
      <w:pPr>
        <w:spacing w:before="120"/>
        <w:ind w:firstLine="624"/>
        <w:jc w:val="both"/>
        <w:rPr>
          <w:rFonts w:ascii="Times New Roman" w:hAnsi="Times New Roman"/>
          <w:color w:val="000000"/>
          <w:szCs w:val="28"/>
          <w:lang w:val="en-US"/>
        </w:rPr>
      </w:pPr>
      <w:r>
        <w:rPr>
          <w:rFonts w:ascii="Times New Roman" w:hAnsi="Times New Roman"/>
          <w:color w:val="000000"/>
          <w:szCs w:val="28"/>
          <w:lang w:val="en-US"/>
        </w:rPr>
        <w:t xml:space="preserve">- Kiến thức: </w:t>
      </w:r>
    </w:p>
    <w:p w:rsidR="009F571C" w:rsidRDefault="009F571C" w:rsidP="009F571C">
      <w:pPr>
        <w:numPr>
          <w:ilvl w:val="0"/>
          <w:numId w:val="3"/>
        </w:numPr>
        <w:tabs>
          <w:tab w:val="clear" w:pos="1000"/>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t xml:space="preserve">Đánh giá kiến thức tổng quan về phần mềm Giác sơ đồ GERBER TECHNOLOGY - AccuMark; </w:t>
      </w:r>
    </w:p>
    <w:p w:rsidR="009F571C" w:rsidRDefault="009F571C" w:rsidP="009F571C">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t xml:space="preserve">Chức năng các Menu cơ bản thường dùng giác sơ đồ mẫu với phần mềm Giác sơ đồ GERBER TECHNOLOGY - AccuMark;  </w:t>
      </w:r>
    </w:p>
    <w:p w:rsidR="009F571C" w:rsidRDefault="009F571C" w:rsidP="009F571C">
      <w:pPr>
        <w:numPr>
          <w:ilvl w:val="0"/>
          <w:numId w:val="3"/>
        </w:numPr>
        <w:tabs>
          <w:tab w:val="clear" w:pos="1000"/>
          <w:tab w:val="left" w:pos="252"/>
          <w:tab w:val="left" w:pos="308"/>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lastRenderedPageBreak/>
        <w:t xml:space="preserve">Điểm </w:t>
      </w:r>
      <w:r>
        <w:rPr>
          <w:rFonts w:ascii="Times New Roman" w:hAnsi="Times New Roman"/>
          <w:iCs/>
          <w:color w:val="000000"/>
          <w:szCs w:val="28"/>
          <w:lang w:val="en-US"/>
        </w:rPr>
        <w:t xml:space="preserve">lý thuyết </w:t>
      </w:r>
      <w:r>
        <w:rPr>
          <w:rFonts w:ascii="Times New Roman" w:hAnsi="Times New Roman"/>
          <w:color w:val="000000"/>
          <w:szCs w:val="28"/>
          <w:lang w:val="en-US"/>
        </w:rPr>
        <w:t>được ghi vào bảng điểm tổng kết kết thúc mô đun.</w:t>
      </w:r>
    </w:p>
    <w:p w:rsidR="009F571C" w:rsidRDefault="009F571C" w:rsidP="009F571C">
      <w:pPr>
        <w:numPr>
          <w:ilvl w:val="0"/>
          <w:numId w:val="1"/>
        </w:numPr>
        <w:tabs>
          <w:tab w:val="left" w:pos="252"/>
          <w:tab w:val="left" w:pos="280"/>
          <w:tab w:val="left" w:pos="308"/>
          <w:tab w:val="left" w:pos="360"/>
          <w:tab w:val="left" w:pos="640"/>
          <w:tab w:val="left" w:pos="1080"/>
          <w:tab w:val="left" w:pos="1260"/>
        </w:tabs>
        <w:spacing w:before="120"/>
        <w:ind w:left="0" w:firstLine="806"/>
        <w:jc w:val="both"/>
        <w:rPr>
          <w:rFonts w:ascii="Times New Roman" w:hAnsi="Times New Roman"/>
          <w:iCs/>
          <w:color w:val="000000"/>
          <w:szCs w:val="28"/>
          <w:lang w:val="en-US"/>
        </w:rPr>
      </w:pPr>
      <w:r>
        <w:rPr>
          <w:rFonts w:ascii="Times New Roman" w:hAnsi="Times New Roman"/>
          <w:iCs/>
          <w:color w:val="000000"/>
          <w:szCs w:val="28"/>
          <w:lang w:val="en-US"/>
        </w:rPr>
        <w:t>Kỹ năng:</w:t>
      </w:r>
    </w:p>
    <w:p w:rsidR="009F571C" w:rsidRDefault="009F571C" w:rsidP="009F571C">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t xml:space="preserve">Kiểm tra về kỹ năng sử dụng các lệnh cơ bản của phần mềm Giác sơ đồ GERBER TECHNOLOGY - AccuMark; </w:t>
      </w:r>
    </w:p>
    <w:p w:rsidR="009F571C" w:rsidRDefault="009F571C" w:rsidP="009F571C">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t xml:space="preserve">Kiểm tra về kỹ năng giác sơ đồ mẫu áo sơ mi và quần âu cơ bản với phần mềm giác sơ đồ GERBER TECHNOLOGY - AccuMark; </w:t>
      </w:r>
    </w:p>
    <w:p w:rsidR="009F571C" w:rsidRDefault="009F571C" w:rsidP="009F571C">
      <w:pPr>
        <w:numPr>
          <w:ilvl w:val="0"/>
          <w:numId w:val="3"/>
        </w:numPr>
        <w:tabs>
          <w:tab w:val="clear" w:pos="1000"/>
          <w:tab w:val="left" w:pos="308"/>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t xml:space="preserve">Điểm </w:t>
      </w:r>
      <w:r>
        <w:rPr>
          <w:rFonts w:ascii="Times New Roman" w:hAnsi="Times New Roman"/>
          <w:iCs/>
          <w:color w:val="000000"/>
          <w:szCs w:val="28"/>
          <w:lang w:val="en-US"/>
        </w:rPr>
        <w:t xml:space="preserve">thực hành </w:t>
      </w:r>
      <w:r>
        <w:rPr>
          <w:rFonts w:ascii="Times New Roman" w:hAnsi="Times New Roman"/>
          <w:color w:val="000000"/>
          <w:szCs w:val="28"/>
          <w:lang w:val="en-US"/>
        </w:rPr>
        <w:t>được ghi vào bảng điểm tổng kết kết thúc môn học.</w:t>
      </w:r>
    </w:p>
    <w:p w:rsidR="009F571C" w:rsidRDefault="009F571C" w:rsidP="009F571C">
      <w:pPr>
        <w:spacing w:before="120"/>
        <w:ind w:firstLine="624"/>
        <w:jc w:val="both"/>
        <w:rPr>
          <w:rFonts w:ascii="Times New Roman" w:hAnsi="Times New Roman"/>
          <w:color w:val="000000"/>
          <w:szCs w:val="28"/>
          <w:lang w:val="en-US"/>
        </w:rPr>
      </w:pPr>
      <w:r>
        <w:rPr>
          <w:rFonts w:ascii="Times New Roman" w:hAnsi="Times New Roman"/>
          <w:color w:val="000000"/>
          <w:szCs w:val="28"/>
          <w:lang w:val="en-US"/>
        </w:rPr>
        <w:t>- Kỹ năng:</w:t>
      </w:r>
    </w:p>
    <w:p w:rsidR="009F571C" w:rsidRDefault="009F571C" w:rsidP="009F571C">
      <w:pPr>
        <w:pStyle w:val="ListParagraph"/>
        <w:numPr>
          <w:ilvl w:val="0"/>
          <w:numId w:val="6"/>
        </w:numPr>
        <w:tabs>
          <w:tab w:val="left" w:pos="1350"/>
        </w:tabs>
        <w:spacing w:before="120"/>
        <w:ind w:left="1080" w:hanging="274"/>
        <w:jc w:val="both"/>
        <w:rPr>
          <w:rFonts w:ascii="Times New Roman" w:hAnsi="Times New Roman"/>
          <w:color w:val="000000"/>
          <w:szCs w:val="28"/>
          <w:lang w:val="en-US"/>
        </w:rPr>
      </w:pPr>
      <w:r>
        <w:rPr>
          <w:rFonts w:ascii="Times New Roman" w:hAnsi="Times New Roman"/>
          <w:color w:val="000000"/>
          <w:szCs w:val="28"/>
          <w:lang w:val="en-US"/>
        </w:rPr>
        <w:t>Sử dụng máy tính cơ bản;</w:t>
      </w:r>
    </w:p>
    <w:p w:rsidR="009F571C" w:rsidRDefault="009F571C" w:rsidP="009F571C">
      <w:pPr>
        <w:pStyle w:val="ListParagraph"/>
        <w:numPr>
          <w:ilvl w:val="0"/>
          <w:numId w:val="6"/>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Sử dụng phần mềm giác sơ đồ GERBER TECHNOLOGY - AccuMark;</w:t>
      </w:r>
    </w:p>
    <w:p w:rsidR="009F571C" w:rsidRDefault="009F571C" w:rsidP="009F571C">
      <w:pPr>
        <w:pStyle w:val="ListParagraph"/>
        <w:numPr>
          <w:ilvl w:val="0"/>
          <w:numId w:val="6"/>
        </w:numPr>
        <w:tabs>
          <w:tab w:val="left" w:pos="1350"/>
        </w:tabs>
        <w:spacing w:before="120"/>
        <w:ind w:left="1080" w:hanging="274"/>
        <w:jc w:val="both"/>
        <w:rPr>
          <w:rFonts w:ascii="Times New Roman" w:hAnsi="Times New Roman"/>
          <w:color w:val="000000"/>
          <w:szCs w:val="28"/>
        </w:rPr>
      </w:pPr>
      <w:r>
        <w:rPr>
          <w:rFonts w:ascii="Times New Roman" w:hAnsi="Times New Roman"/>
          <w:color w:val="000000"/>
          <w:szCs w:val="28"/>
        </w:rPr>
        <w:t xml:space="preserve">Điểm </w:t>
      </w:r>
      <w:r>
        <w:rPr>
          <w:rFonts w:ascii="Times New Roman" w:hAnsi="Times New Roman"/>
          <w:iCs/>
          <w:color w:val="000000"/>
          <w:szCs w:val="28"/>
        </w:rPr>
        <w:t xml:space="preserve">thực hành </w:t>
      </w:r>
      <w:r>
        <w:rPr>
          <w:rFonts w:ascii="Times New Roman" w:hAnsi="Times New Roman"/>
          <w:color w:val="000000"/>
          <w:szCs w:val="28"/>
        </w:rPr>
        <w:t>được ghi vào bảng điểm tổng kết kết thúc học phần</w:t>
      </w:r>
    </w:p>
    <w:p w:rsidR="009F571C" w:rsidRDefault="009F571C" w:rsidP="009F571C">
      <w:pPr>
        <w:spacing w:before="120"/>
        <w:ind w:firstLine="624"/>
        <w:jc w:val="both"/>
        <w:rPr>
          <w:rFonts w:ascii="Times New Roman" w:hAnsi="Times New Roman"/>
          <w:color w:val="000000"/>
          <w:szCs w:val="28"/>
          <w:lang w:val="en-US"/>
        </w:rPr>
      </w:pPr>
      <w:r>
        <w:rPr>
          <w:rFonts w:ascii="Times New Roman" w:hAnsi="Times New Roman"/>
          <w:color w:val="000000"/>
          <w:szCs w:val="28"/>
          <w:lang w:val="en-US"/>
        </w:rPr>
        <w:t>- Năng lực tự chủ và trách nhiệm:</w:t>
      </w:r>
    </w:p>
    <w:p w:rsidR="009F571C" w:rsidRDefault="009F571C" w:rsidP="009F571C">
      <w:pPr>
        <w:pStyle w:val="ListParagraph"/>
        <w:numPr>
          <w:ilvl w:val="0"/>
          <w:numId w:val="6"/>
        </w:numPr>
        <w:tabs>
          <w:tab w:val="left" w:pos="1080"/>
          <w:tab w:val="left" w:pos="1350"/>
        </w:tabs>
        <w:spacing w:before="120"/>
        <w:ind w:left="0" w:firstLine="806"/>
        <w:jc w:val="both"/>
        <w:rPr>
          <w:rFonts w:ascii="Times New Roman" w:hAnsi="Times New Roman"/>
          <w:iCs/>
          <w:color w:val="000000"/>
          <w:szCs w:val="28"/>
          <w:lang w:val="en-US"/>
        </w:rPr>
      </w:pPr>
      <w:r>
        <w:rPr>
          <w:rFonts w:ascii="Times New Roman" w:hAnsi="Times New Roman"/>
          <w:iCs/>
          <w:color w:val="000000"/>
          <w:szCs w:val="28"/>
          <w:lang w:val="en-US"/>
        </w:rPr>
        <w:t xml:space="preserve">Có ý </w:t>
      </w:r>
      <w:r>
        <w:rPr>
          <w:rFonts w:ascii="Times New Roman" w:hAnsi="Times New Roman"/>
          <w:color w:val="000000"/>
          <w:szCs w:val="28"/>
          <w:lang w:val="en-US"/>
        </w:rPr>
        <w:t>thức</w:t>
      </w:r>
      <w:r>
        <w:rPr>
          <w:rFonts w:ascii="Times New Roman" w:hAnsi="Times New Roman"/>
          <w:iCs/>
          <w:color w:val="000000"/>
          <w:szCs w:val="28"/>
          <w:lang w:val="en-US"/>
        </w:rPr>
        <w:t xml:space="preserve"> tự giác, tính kỷ luật, tinh thần trách nhiệm trong học tập;</w:t>
      </w:r>
    </w:p>
    <w:p w:rsidR="009F571C" w:rsidRDefault="009F571C" w:rsidP="009F571C">
      <w:pPr>
        <w:pStyle w:val="ListParagraph"/>
        <w:numPr>
          <w:ilvl w:val="0"/>
          <w:numId w:val="6"/>
        </w:numPr>
        <w:tabs>
          <w:tab w:val="left" w:pos="1080"/>
          <w:tab w:val="left" w:pos="1350"/>
        </w:tabs>
        <w:spacing w:before="120"/>
        <w:ind w:left="0" w:firstLine="806"/>
        <w:jc w:val="both"/>
        <w:rPr>
          <w:rFonts w:ascii="Times New Roman" w:hAnsi="Times New Roman"/>
          <w:iCs/>
          <w:color w:val="000000"/>
          <w:szCs w:val="28"/>
          <w:lang w:val="en-US"/>
        </w:rPr>
      </w:pPr>
      <w:r>
        <w:rPr>
          <w:rFonts w:ascii="Times New Roman" w:hAnsi="Times New Roman"/>
          <w:color w:val="000000"/>
          <w:szCs w:val="28"/>
          <w:lang w:val="en-US"/>
        </w:rPr>
        <w:t>Rèn luyện tính kiên trì, cẩn thận, tỉ mỉ, chính xác, bảo quản trang thiết bị của phòng học</w:t>
      </w:r>
    </w:p>
    <w:p w:rsidR="009F571C" w:rsidRDefault="009F571C" w:rsidP="009F571C">
      <w:pPr>
        <w:numPr>
          <w:ilvl w:val="0"/>
          <w:numId w:val="3"/>
        </w:numPr>
        <w:tabs>
          <w:tab w:val="left" w:pos="1000"/>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t>Ý thức chấp hành nội quy học tập;</w:t>
      </w:r>
    </w:p>
    <w:p w:rsidR="009F571C" w:rsidRDefault="009F571C" w:rsidP="009F571C">
      <w:pPr>
        <w:numPr>
          <w:ilvl w:val="0"/>
          <w:numId w:val="3"/>
        </w:numPr>
        <w:tabs>
          <w:tab w:val="left" w:pos="1000"/>
          <w:tab w:val="left" w:pos="1080"/>
          <w:tab w:val="left" w:pos="3340"/>
        </w:tabs>
        <w:spacing w:before="120"/>
        <w:ind w:left="0" w:firstLine="806"/>
        <w:jc w:val="both"/>
        <w:rPr>
          <w:rFonts w:ascii="Times New Roman" w:hAnsi="Times New Roman"/>
          <w:color w:val="000000"/>
          <w:szCs w:val="28"/>
          <w:lang w:val="en-US"/>
        </w:rPr>
      </w:pPr>
      <w:r>
        <w:rPr>
          <w:rFonts w:ascii="Times New Roman" w:hAnsi="Times New Roman"/>
          <w:color w:val="000000"/>
          <w:szCs w:val="28"/>
          <w:lang w:val="en-US"/>
        </w:rPr>
        <w:t>Tác phong và trách nhiệm đối với tập thể lớp.</w:t>
      </w:r>
    </w:p>
    <w:p w:rsidR="009F571C" w:rsidRDefault="009F571C" w:rsidP="009F571C">
      <w:pPr>
        <w:spacing w:before="120"/>
        <w:ind w:left="360" w:hanging="20"/>
        <w:jc w:val="both"/>
        <w:outlineLvl w:val="0"/>
        <w:rPr>
          <w:rFonts w:ascii="Times New Roman" w:hAnsi="Times New Roman"/>
          <w:color w:val="000000"/>
          <w:szCs w:val="28"/>
          <w:lang w:val="en-US"/>
        </w:rPr>
      </w:pPr>
      <w:r>
        <w:rPr>
          <w:rFonts w:ascii="Times New Roman" w:hAnsi="Times New Roman"/>
          <w:color w:val="000000"/>
          <w:szCs w:val="28"/>
          <w:lang w:val="en-US"/>
        </w:rPr>
        <w:t xml:space="preserve">2. Phương pháp: </w:t>
      </w:r>
    </w:p>
    <w:p w:rsidR="009F571C" w:rsidRDefault="009F571C" w:rsidP="009F571C">
      <w:pPr>
        <w:numPr>
          <w:ilvl w:val="0"/>
          <w:numId w:val="1"/>
        </w:numPr>
        <w:tabs>
          <w:tab w:val="left" w:pos="280"/>
          <w:tab w:val="left" w:pos="308"/>
          <w:tab w:val="left" w:pos="360"/>
          <w:tab w:val="left" w:pos="640"/>
          <w:tab w:val="left" w:pos="1080"/>
        </w:tabs>
        <w:spacing w:before="120"/>
        <w:ind w:left="720" w:firstLine="0"/>
        <w:jc w:val="both"/>
        <w:rPr>
          <w:rFonts w:ascii="Times New Roman" w:hAnsi="Times New Roman"/>
          <w:color w:val="000000"/>
          <w:szCs w:val="28"/>
          <w:lang w:val="en-US"/>
        </w:rPr>
      </w:pPr>
      <w:r>
        <w:rPr>
          <w:rFonts w:ascii="Times New Roman" w:hAnsi="Times New Roman"/>
          <w:color w:val="000000"/>
          <w:szCs w:val="28"/>
          <w:lang w:val="en-US"/>
        </w:rPr>
        <w:t xml:space="preserve">Lý thuyết (vấn đáp, trắc nghiệm, viết): Sử dụng các câu hỏi để kiểm tra  mức độ tiếp thu bài học của sinh viên về: </w:t>
      </w:r>
    </w:p>
    <w:p w:rsidR="009F571C" w:rsidRDefault="009F571C" w:rsidP="009F571C">
      <w:pPr>
        <w:numPr>
          <w:ilvl w:val="0"/>
          <w:numId w:val="3"/>
        </w:numPr>
        <w:tabs>
          <w:tab w:val="clear" w:pos="1000"/>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Kiến thức tổng quan về tin học cơ bản;</w:t>
      </w:r>
    </w:p>
    <w:p w:rsidR="009F571C" w:rsidRDefault="009F571C" w:rsidP="009F571C">
      <w:pPr>
        <w:numPr>
          <w:ilvl w:val="0"/>
          <w:numId w:val="3"/>
        </w:numPr>
        <w:tabs>
          <w:tab w:val="clear" w:pos="1000"/>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Kiến thức về thiết kế mẫu công nghiệp (áo sơ mi, quần âu..);</w:t>
      </w:r>
    </w:p>
    <w:p w:rsidR="009F571C" w:rsidRDefault="009F571C" w:rsidP="009F571C">
      <w:pPr>
        <w:numPr>
          <w:ilvl w:val="0"/>
          <w:numId w:val="3"/>
        </w:numPr>
        <w:tabs>
          <w:tab w:val="clear" w:pos="1000"/>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Kiến thức về phương pháp giác sơ đồ;</w:t>
      </w:r>
    </w:p>
    <w:p w:rsidR="009F571C" w:rsidRDefault="009F571C" w:rsidP="009F571C">
      <w:pPr>
        <w:numPr>
          <w:ilvl w:val="0"/>
          <w:numId w:val="3"/>
        </w:numPr>
        <w:tabs>
          <w:tab w:val="clear" w:pos="1000"/>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 xml:space="preserve">Đánh giá kiến thức tổng quan về phần mềm giác sơ đồ mẫu Lectra – Diamino; </w:t>
      </w:r>
    </w:p>
    <w:p w:rsidR="009F571C" w:rsidRDefault="009F571C" w:rsidP="009F571C">
      <w:pPr>
        <w:numPr>
          <w:ilvl w:val="0"/>
          <w:numId w:val="3"/>
        </w:numPr>
        <w:tabs>
          <w:tab w:val="clear" w:pos="1000"/>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 xml:space="preserve">Chức năng các Menu cơ bản thường dùng để giác sơ đồ mẫu và in sơ đồ mẫu với phần mềm Giác sơ đồ GERBER TECHNOLOGY - AccuMark; </w:t>
      </w:r>
    </w:p>
    <w:p w:rsidR="009F571C" w:rsidRDefault="009F571C" w:rsidP="009F571C">
      <w:pPr>
        <w:numPr>
          <w:ilvl w:val="0"/>
          <w:numId w:val="3"/>
        </w:numPr>
        <w:tabs>
          <w:tab w:val="clear" w:pos="1000"/>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Điểm lý thuyết được ghi vào bảng điểm tổng kết kết thúc môn học.</w:t>
      </w:r>
    </w:p>
    <w:p w:rsidR="009F571C" w:rsidRDefault="009F571C" w:rsidP="009F571C">
      <w:pPr>
        <w:numPr>
          <w:ilvl w:val="0"/>
          <w:numId w:val="2"/>
        </w:numPr>
        <w:tabs>
          <w:tab w:val="clear" w:pos="600"/>
          <w:tab w:val="left" w:pos="1080"/>
          <w:tab w:val="left" w:pos="5239"/>
        </w:tabs>
        <w:spacing w:before="120"/>
        <w:ind w:left="630" w:firstLine="0"/>
        <w:jc w:val="both"/>
        <w:rPr>
          <w:rFonts w:ascii="Times New Roman" w:hAnsi="Times New Roman"/>
          <w:color w:val="000000"/>
          <w:szCs w:val="28"/>
          <w:lang w:val="en-US"/>
        </w:rPr>
      </w:pPr>
      <w:r>
        <w:rPr>
          <w:rFonts w:ascii="Times New Roman" w:hAnsi="Times New Roman"/>
          <w:color w:val="000000"/>
          <w:szCs w:val="28"/>
          <w:lang w:val="en-US"/>
        </w:rPr>
        <w:t xml:space="preserve">Thực hành: </w:t>
      </w:r>
    </w:p>
    <w:p w:rsidR="009F571C" w:rsidRDefault="009F571C" w:rsidP="009F571C">
      <w:pPr>
        <w:numPr>
          <w:ilvl w:val="0"/>
          <w:numId w:val="3"/>
        </w:numPr>
        <w:tabs>
          <w:tab w:val="clear" w:pos="1000"/>
          <w:tab w:val="left" w:pos="1080"/>
        </w:tabs>
        <w:spacing w:before="120"/>
        <w:ind w:left="90" w:firstLine="720"/>
        <w:jc w:val="both"/>
        <w:rPr>
          <w:rFonts w:ascii="Times New Roman" w:hAnsi="Times New Roman"/>
          <w:color w:val="000000"/>
          <w:szCs w:val="28"/>
          <w:lang w:val="en-US"/>
        </w:rPr>
      </w:pPr>
      <w:r>
        <w:rPr>
          <w:rFonts w:ascii="Times New Roman" w:hAnsi="Times New Roman"/>
          <w:color w:val="000000"/>
          <w:szCs w:val="28"/>
          <w:lang w:val="en-US"/>
        </w:rPr>
        <w:t>Kỹ năng sử dụng máy tính;</w:t>
      </w:r>
    </w:p>
    <w:p w:rsidR="009F571C" w:rsidRDefault="009F571C" w:rsidP="009F571C">
      <w:pPr>
        <w:numPr>
          <w:ilvl w:val="0"/>
          <w:numId w:val="3"/>
        </w:numPr>
        <w:tabs>
          <w:tab w:val="clear" w:pos="1000"/>
          <w:tab w:val="left" w:pos="1080"/>
        </w:tabs>
        <w:spacing w:before="120"/>
        <w:ind w:left="90" w:firstLine="720"/>
        <w:jc w:val="both"/>
        <w:rPr>
          <w:rFonts w:ascii="Times New Roman" w:hAnsi="Times New Roman"/>
          <w:color w:val="000000"/>
          <w:szCs w:val="28"/>
          <w:lang w:val="en-US"/>
        </w:rPr>
      </w:pPr>
      <w:r>
        <w:rPr>
          <w:rFonts w:ascii="Times New Roman" w:hAnsi="Times New Roman"/>
          <w:color w:val="000000"/>
          <w:szCs w:val="28"/>
          <w:lang w:val="en-US"/>
        </w:rPr>
        <w:lastRenderedPageBreak/>
        <w:t>Kiểm tra về kỹ năng sử dụng phần mềm Giác sơ đồ GERBER TECHNOLOGY - AccuMark;</w:t>
      </w:r>
    </w:p>
    <w:p w:rsidR="009F571C" w:rsidRDefault="009F571C" w:rsidP="009F571C">
      <w:pPr>
        <w:numPr>
          <w:ilvl w:val="0"/>
          <w:numId w:val="3"/>
        </w:numPr>
        <w:tabs>
          <w:tab w:val="clear" w:pos="1000"/>
          <w:tab w:val="left" w:pos="1080"/>
        </w:tabs>
        <w:spacing w:before="120"/>
        <w:ind w:left="90" w:firstLine="720"/>
        <w:jc w:val="both"/>
        <w:rPr>
          <w:rFonts w:ascii="Times New Roman" w:hAnsi="Times New Roman"/>
          <w:color w:val="000000"/>
          <w:szCs w:val="28"/>
          <w:lang w:val="en-US"/>
        </w:rPr>
      </w:pPr>
      <w:r>
        <w:rPr>
          <w:rFonts w:ascii="Times New Roman" w:hAnsi="Times New Roman"/>
          <w:color w:val="000000"/>
          <w:szCs w:val="28"/>
          <w:lang w:val="en-US"/>
        </w:rPr>
        <w:t>Kiểm tra về kỹ năng về giác sơ đồ mẫu</w:t>
      </w:r>
      <w:r>
        <w:rPr>
          <w:rFonts w:ascii="Times New Roman" w:hAnsi="Times New Roman"/>
          <w:b/>
          <w:color w:val="000000"/>
          <w:szCs w:val="28"/>
          <w:lang w:val="en-US"/>
        </w:rPr>
        <w:t xml:space="preserve"> </w:t>
      </w:r>
    </w:p>
    <w:p w:rsidR="009F571C" w:rsidRDefault="009F571C" w:rsidP="009F571C">
      <w:pPr>
        <w:spacing w:before="120"/>
        <w:jc w:val="both"/>
        <w:rPr>
          <w:rFonts w:ascii="Times New Roman" w:hAnsi="Times New Roman"/>
          <w:b/>
          <w:color w:val="000000"/>
          <w:szCs w:val="28"/>
          <w:lang w:val="en-US"/>
        </w:rPr>
      </w:pPr>
      <w:r>
        <w:rPr>
          <w:rFonts w:ascii="Times New Roman" w:hAnsi="Times New Roman"/>
          <w:b/>
          <w:color w:val="000000"/>
          <w:szCs w:val="28"/>
          <w:lang w:val="en-US"/>
        </w:rPr>
        <w:t>VI. Hướng dẫn thực hiện:</w:t>
      </w:r>
    </w:p>
    <w:p w:rsidR="009F571C" w:rsidRDefault="009F571C" w:rsidP="009F571C">
      <w:pPr>
        <w:keepNext/>
        <w:keepLines/>
        <w:spacing w:before="120"/>
        <w:ind w:left="461" w:hanging="29"/>
        <w:jc w:val="both"/>
        <w:outlineLvl w:val="0"/>
        <w:rPr>
          <w:rFonts w:ascii="Times New Roman" w:hAnsi="Times New Roman"/>
          <w:color w:val="000000"/>
          <w:szCs w:val="28"/>
          <w:lang w:val="en-US"/>
        </w:rPr>
      </w:pPr>
      <w:r>
        <w:rPr>
          <w:rFonts w:ascii="Times New Roman" w:hAnsi="Times New Roman"/>
          <w:color w:val="000000"/>
          <w:szCs w:val="28"/>
          <w:lang w:val="en-US"/>
        </w:rPr>
        <w:t xml:space="preserve">1. Phạm vi áp dụng: Chương trình môn học Công nghệ CAD ngành may sử dụng để giảng dạy trình độ Cao đẳng </w:t>
      </w:r>
      <w:r>
        <w:rPr>
          <w:rFonts w:ascii="Times New Roman" w:hAnsi="Times New Roman"/>
          <w:color w:val="000000"/>
          <w:szCs w:val="28"/>
        </w:rPr>
        <w:t xml:space="preserve">liên thông ngành </w:t>
      </w:r>
      <w:r>
        <w:rPr>
          <w:rFonts w:ascii="Times New Roman" w:hAnsi="Times New Roman"/>
          <w:color w:val="000000"/>
          <w:szCs w:val="28"/>
          <w:lang w:val="en-US"/>
        </w:rPr>
        <w:t>Công nghệ may</w:t>
      </w:r>
    </w:p>
    <w:p w:rsidR="009F571C" w:rsidRDefault="009F571C" w:rsidP="009F571C">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2. Hướng dẫn về phương pháp giảng dạy, học tập môn học:</w:t>
      </w:r>
    </w:p>
    <w:p w:rsidR="009F571C" w:rsidRDefault="009F571C" w:rsidP="009F571C">
      <w:pPr>
        <w:numPr>
          <w:ilvl w:val="0"/>
          <w:numId w:val="2"/>
        </w:numPr>
        <w:tabs>
          <w:tab w:val="clear" w:pos="600"/>
          <w:tab w:val="left" w:pos="1080"/>
          <w:tab w:val="left" w:pos="5239"/>
        </w:tabs>
        <w:spacing w:before="120"/>
        <w:ind w:left="630" w:firstLine="90"/>
        <w:jc w:val="both"/>
        <w:rPr>
          <w:rFonts w:ascii="Times New Roman" w:hAnsi="Times New Roman"/>
          <w:color w:val="000000"/>
          <w:szCs w:val="28"/>
          <w:lang w:val="en-US"/>
        </w:rPr>
      </w:pPr>
      <w:r>
        <w:rPr>
          <w:rFonts w:ascii="Times New Roman" w:hAnsi="Times New Roman"/>
          <w:color w:val="000000"/>
          <w:szCs w:val="28"/>
          <w:lang w:val="en-US"/>
        </w:rPr>
        <w:t>Đối với giáo viên, giảng viên:</w:t>
      </w:r>
    </w:p>
    <w:p w:rsidR="009F571C" w:rsidRDefault="009F571C" w:rsidP="009F571C">
      <w:pPr>
        <w:pStyle w:val="ListParagraph"/>
        <w:numPr>
          <w:ilvl w:val="0"/>
          <w:numId w:val="6"/>
        </w:numPr>
        <w:tabs>
          <w:tab w:val="left" w:pos="1350"/>
        </w:tabs>
        <w:spacing w:before="120"/>
        <w:ind w:left="1080" w:firstLine="0"/>
        <w:jc w:val="both"/>
        <w:rPr>
          <w:rFonts w:ascii="Times New Roman" w:hAnsi="Times New Roman"/>
          <w:iCs/>
          <w:color w:val="000000"/>
          <w:szCs w:val="28"/>
          <w:lang w:val="en-US"/>
        </w:rPr>
      </w:pPr>
      <w:r>
        <w:rPr>
          <w:rFonts w:ascii="Times New Roman" w:hAnsi="Times New Roman"/>
          <w:color w:val="000000"/>
          <w:szCs w:val="28"/>
          <w:lang w:val="en-US"/>
        </w:rPr>
        <w:t>Môn học Công nghệ CAD ngành may</w:t>
      </w:r>
      <w:r>
        <w:rPr>
          <w:rFonts w:ascii="Times New Roman" w:hAnsi="Times New Roman"/>
          <w:color w:val="000000"/>
          <w:szCs w:val="28"/>
        </w:rPr>
        <w:t xml:space="preserve"> </w:t>
      </w:r>
      <w:bookmarkStart w:id="0" w:name="_GoBack"/>
      <w:bookmarkEnd w:id="0"/>
      <w:r>
        <w:rPr>
          <w:rFonts w:ascii="Times New Roman" w:hAnsi="Times New Roman"/>
          <w:iCs/>
          <w:color w:val="000000"/>
          <w:szCs w:val="28"/>
          <w:lang w:val="en-US"/>
        </w:rPr>
        <w:t>mang tính tích hợp giữa lý thuyết và thực hành;</w:t>
      </w:r>
    </w:p>
    <w:p w:rsidR="009F571C" w:rsidRDefault="009F571C" w:rsidP="009F571C">
      <w:pPr>
        <w:pStyle w:val="ListParagraph"/>
        <w:numPr>
          <w:ilvl w:val="0"/>
          <w:numId w:val="6"/>
        </w:numPr>
        <w:tabs>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9F571C" w:rsidRDefault="009F571C" w:rsidP="009F571C">
      <w:pPr>
        <w:pStyle w:val="ListParagraph"/>
        <w:numPr>
          <w:ilvl w:val="0"/>
          <w:numId w:val="6"/>
        </w:numPr>
        <w:tabs>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F571C" w:rsidRDefault="009F571C" w:rsidP="009F571C">
      <w:pPr>
        <w:pStyle w:val="ListParagraph"/>
        <w:numPr>
          <w:ilvl w:val="0"/>
          <w:numId w:val="6"/>
        </w:numPr>
        <w:tabs>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Giảng dạy lý thuyết cần có sản phẩm mẫu để học sinh quan sát đặc điểm kiểu dáng sản phẩm;</w:t>
      </w:r>
    </w:p>
    <w:p w:rsidR="009F571C" w:rsidRDefault="009F571C" w:rsidP="009F571C">
      <w:pPr>
        <w:pStyle w:val="ListParagraph"/>
        <w:numPr>
          <w:ilvl w:val="0"/>
          <w:numId w:val="6"/>
        </w:numPr>
        <w:tabs>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Trong quá trình hướng dẫn thực hành, giáo viên thao tác mẫu cần chia nhóm để học sinh dễ quan sát;</w:t>
      </w:r>
    </w:p>
    <w:p w:rsidR="009F571C" w:rsidRDefault="009F571C" w:rsidP="009F571C">
      <w:pPr>
        <w:pStyle w:val="ListParagraph"/>
        <w:numPr>
          <w:ilvl w:val="0"/>
          <w:numId w:val="6"/>
        </w:numPr>
        <w:tabs>
          <w:tab w:val="left" w:pos="1080"/>
        </w:tabs>
        <w:spacing w:before="120"/>
        <w:ind w:left="0" w:firstLine="810"/>
        <w:jc w:val="both"/>
        <w:rPr>
          <w:rFonts w:ascii="Times New Roman" w:hAnsi="Times New Roman"/>
          <w:color w:val="000000"/>
          <w:szCs w:val="28"/>
          <w:lang w:val="en-US"/>
        </w:rPr>
      </w:pPr>
      <w:r>
        <w:rPr>
          <w:rFonts w:ascii="Times New Roman" w:hAnsi="Times New Roman"/>
          <w:color w:val="000000"/>
          <w:szCs w:val="28"/>
          <w:lang w:val="en-US"/>
        </w:rPr>
        <w:t>Kiểm</w:t>
      </w:r>
      <w:r>
        <w:rPr>
          <w:rFonts w:ascii="Times New Roman" w:hAnsi="Times New Roman"/>
          <w:iCs/>
          <w:color w:val="000000"/>
          <w:szCs w:val="28"/>
          <w:lang w:val="en-US"/>
        </w:rPr>
        <w:t xml:space="preserve"> tra các bài tập về nhà, hướng dẫn và sửa các lỗi tại lớp cho </w:t>
      </w:r>
      <w:r>
        <w:rPr>
          <w:rFonts w:ascii="Times New Roman" w:hAnsi="Times New Roman"/>
          <w:color w:val="000000"/>
          <w:szCs w:val="28"/>
          <w:lang w:val="en-US"/>
        </w:rPr>
        <w:t>học sinh.</w:t>
      </w:r>
    </w:p>
    <w:p w:rsidR="009F571C" w:rsidRDefault="009F571C" w:rsidP="009F571C">
      <w:pPr>
        <w:numPr>
          <w:ilvl w:val="0"/>
          <w:numId w:val="2"/>
        </w:numPr>
        <w:tabs>
          <w:tab w:val="clear" w:pos="600"/>
          <w:tab w:val="left" w:pos="1080"/>
          <w:tab w:val="left" w:pos="5239"/>
        </w:tabs>
        <w:spacing w:before="120"/>
        <w:ind w:left="630" w:firstLine="90"/>
        <w:jc w:val="both"/>
        <w:rPr>
          <w:rFonts w:ascii="Times New Roman" w:hAnsi="Times New Roman"/>
          <w:color w:val="000000"/>
          <w:szCs w:val="28"/>
          <w:lang w:val="en-US"/>
        </w:rPr>
      </w:pPr>
      <w:r>
        <w:rPr>
          <w:rFonts w:ascii="Times New Roman" w:hAnsi="Times New Roman"/>
          <w:color w:val="000000"/>
          <w:szCs w:val="28"/>
          <w:lang w:val="en-US"/>
        </w:rPr>
        <w:t>Đối với người học:</w:t>
      </w:r>
      <w:r>
        <w:rPr>
          <w:rFonts w:ascii="Times New Roman" w:hAnsi="Times New Roman"/>
          <w:color w:val="000000"/>
          <w:szCs w:val="28"/>
          <w:lang w:val="en-US"/>
        </w:rPr>
        <w:tab/>
      </w:r>
    </w:p>
    <w:p w:rsidR="009F571C" w:rsidRDefault="009F571C" w:rsidP="009F571C">
      <w:pPr>
        <w:pStyle w:val="ListParagraph"/>
        <w:numPr>
          <w:ilvl w:val="0"/>
          <w:numId w:val="6"/>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Tham gia đầy đủ số tiết học trên lớp;</w:t>
      </w:r>
    </w:p>
    <w:p w:rsidR="009F571C" w:rsidRDefault="009F571C" w:rsidP="009F571C">
      <w:pPr>
        <w:pStyle w:val="ListParagraph"/>
        <w:numPr>
          <w:ilvl w:val="0"/>
          <w:numId w:val="6"/>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Tập trung theo dõi bài trong giờ học;</w:t>
      </w:r>
    </w:p>
    <w:p w:rsidR="009F571C" w:rsidRDefault="009F571C" w:rsidP="009F571C">
      <w:pPr>
        <w:pStyle w:val="ListParagraph"/>
        <w:numPr>
          <w:ilvl w:val="0"/>
          <w:numId w:val="6"/>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Đọc trước bài học ở nhà;</w:t>
      </w:r>
    </w:p>
    <w:p w:rsidR="009F571C" w:rsidRDefault="009F571C" w:rsidP="009F571C">
      <w:pPr>
        <w:pStyle w:val="ListParagraph"/>
        <w:numPr>
          <w:ilvl w:val="0"/>
          <w:numId w:val="6"/>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Thực hiện lại các bài tập trên lớp;</w:t>
      </w:r>
    </w:p>
    <w:p w:rsidR="009F571C" w:rsidRDefault="009F571C" w:rsidP="009F571C">
      <w:pPr>
        <w:pStyle w:val="ListParagraph"/>
        <w:numPr>
          <w:ilvl w:val="0"/>
          <w:numId w:val="6"/>
        </w:numPr>
        <w:tabs>
          <w:tab w:val="left" w:pos="1350"/>
        </w:tabs>
        <w:spacing w:before="120"/>
        <w:ind w:left="1080" w:firstLine="0"/>
        <w:jc w:val="both"/>
        <w:rPr>
          <w:rFonts w:ascii="Times New Roman" w:hAnsi="Times New Roman"/>
          <w:color w:val="000000"/>
          <w:szCs w:val="28"/>
          <w:lang w:val="en-US"/>
        </w:rPr>
      </w:pPr>
      <w:r>
        <w:rPr>
          <w:rFonts w:ascii="Times New Roman" w:hAnsi="Times New Roman"/>
          <w:color w:val="000000"/>
          <w:szCs w:val="28"/>
          <w:lang w:val="en-US"/>
        </w:rPr>
        <w:t>Thực hiện các bài tập trong giáo trình.</w:t>
      </w:r>
    </w:p>
    <w:p w:rsidR="009F571C" w:rsidRDefault="009F571C" w:rsidP="009F571C">
      <w:pPr>
        <w:spacing w:before="120"/>
        <w:ind w:firstLine="450"/>
        <w:jc w:val="both"/>
        <w:outlineLvl w:val="0"/>
        <w:rPr>
          <w:rFonts w:ascii="Times New Roman" w:hAnsi="Times New Roman"/>
          <w:color w:val="000000"/>
          <w:szCs w:val="28"/>
          <w:lang w:val="en-US"/>
        </w:rPr>
      </w:pPr>
      <w:r>
        <w:rPr>
          <w:rFonts w:ascii="Times New Roman" w:hAnsi="Times New Roman"/>
          <w:color w:val="000000"/>
          <w:szCs w:val="28"/>
          <w:lang w:val="en-US"/>
        </w:rPr>
        <w:t>3. Những trọng tâm cần chú ý: Chương 1, 2, 3, 4.</w:t>
      </w:r>
    </w:p>
    <w:p w:rsidR="009F571C" w:rsidRDefault="009F571C" w:rsidP="009F571C">
      <w:pPr>
        <w:spacing w:before="120"/>
        <w:ind w:firstLine="426"/>
        <w:jc w:val="both"/>
        <w:outlineLvl w:val="0"/>
        <w:rPr>
          <w:rFonts w:ascii="Times New Roman" w:hAnsi="Times New Roman"/>
          <w:color w:val="000000"/>
          <w:szCs w:val="28"/>
          <w:lang w:val="en-US"/>
        </w:rPr>
      </w:pPr>
      <w:r>
        <w:rPr>
          <w:rFonts w:ascii="Times New Roman" w:hAnsi="Times New Roman"/>
          <w:color w:val="000000"/>
          <w:szCs w:val="28"/>
          <w:lang w:val="en-US"/>
        </w:rPr>
        <w:t>4. Tài liệu tham khảo:</w:t>
      </w:r>
    </w:p>
    <w:p w:rsidR="009F571C" w:rsidRDefault="009F571C" w:rsidP="009F571C">
      <w:pPr>
        <w:numPr>
          <w:ilvl w:val="0"/>
          <w:numId w:val="1"/>
        </w:numPr>
        <w:tabs>
          <w:tab w:val="left" w:pos="252"/>
          <w:tab w:val="left" w:pos="28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[1] Ths.Lâm Thị Phương Thùy, </w:t>
      </w:r>
      <w:r>
        <w:rPr>
          <w:rFonts w:ascii="Times New Roman" w:hAnsi="Times New Roman"/>
          <w:i/>
          <w:color w:val="000000"/>
          <w:szCs w:val="28"/>
          <w:lang w:val="en-US"/>
        </w:rPr>
        <w:t>Bài giảng Thiết kế rập</w:t>
      </w:r>
      <w:r>
        <w:rPr>
          <w:rFonts w:ascii="Times New Roman" w:hAnsi="Times New Roman"/>
          <w:color w:val="000000"/>
          <w:szCs w:val="28"/>
          <w:lang w:val="en-US"/>
        </w:rPr>
        <w:t>, Trường CĐ KT Lý Tự Trọng Tp.HCM 2010;</w:t>
      </w:r>
    </w:p>
    <w:p w:rsidR="009F571C" w:rsidRDefault="009F571C" w:rsidP="009F571C">
      <w:pPr>
        <w:numPr>
          <w:ilvl w:val="0"/>
          <w:numId w:val="1"/>
        </w:numPr>
        <w:tabs>
          <w:tab w:val="left" w:pos="252"/>
          <w:tab w:val="left" w:pos="28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lastRenderedPageBreak/>
        <w:t xml:space="preserve">[2] Ths.Lâm Thị Phương Thùy, </w:t>
      </w:r>
      <w:r>
        <w:rPr>
          <w:rFonts w:ascii="Times New Roman" w:hAnsi="Times New Roman"/>
          <w:i/>
          <w:color w:val="000000"/>
          <w:szCs w:val="28"/>
          <w:lang w:val="en-US"/>
        </w:rPr>
        <w:t>Bài giảng Giác sơ đồ và nhảy mẫu trên máy tính</w:t>
      </w:r>
      <w:r>
        <w:rPr>
          <w:rFonts w:ascii="Times New Roman" w:hAnsi="Times New Roman"/>
          <w:color w:val="000000"/>
          <w:szCs w:val="28"/>
          <w:lang w:val="en-US"/>
        </w:rPr>
        <w:t>, Trường CĐ KT Lý Tự Trọng Tp.HCM 2010; </w:t>
      </w:r>
    </w:p>
    <w:p w:rsidR="009F571C" w:rsidRDefault="009F571C" w:rsidP="009F571C">
      <w:pPr>
        <w:numPr>
          <w:ilvl w:val="0"/>
          <w:numId w:val="1"/>
        </w:numPr>
        <w:tabs>
          <w:tab w:val="left" w:pos="252"/>
          <w:tab w:val="left" w:pos="28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[3]</w:t>
      </w:r>
      <w:r>
        <w:rPr>
          <w:rFonts w:ascii="Times New Roman" w:hAnsi="Times New Roman"/>
          <w:i/>
          <w:color w:val="000000"/>
          <w:szCs w:val="28"/>
          <w:lang w:val="en-US"/>
        </w:rPr>
        <w:t xml:space="preserve"> Giáo trình Thiết kế và giác sơ đồ trên máy tính,</w:t>
      </w:r>
      <w:r>
        <w:rPr>
          <w:rFonts w:ascii="Times New Roman" w:hAnsi="Times New Roman"/>
          <w:color w:val="000000"/>
          <w:szCs w:val="28"/>
          <w:lang w:val="en-US"/>
        </w:rPr>
        <w:t xml:space="preserve"> Trường CĐ nghề KT – KT Vinatex 2009;</w:t>
      </w:r>
    </w:p>
    <w:p w:rsidR="009F571C" w:rsidRDefault="009F571C" w:rsidP="009F571C">
      <w:pPr>
        <w:numPr>
          <w:ilvl w:val="0"/>
          <w:numId w:val="1"/>
        </w:numPr>
        <w:tabs>
          <w:tab w:val="left" w:pos="252"/>
          <w:tab w:val="left" w:pos="28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[4]</w:t>
      </w:r>
      <w:r>
        <w:rPr>
          <w:rFonts w:ascii="Times New Roman" w:hAnsi="Times New Roman"/>
          <w:i/>
          <w:color w:val="000000"/>
          <w:szCs w:val="28"/>
          <w:lang w:val="en-US"/>
        </w:rPr>
        <w:t xml:space="preserve"> Giáo trình Thiết kế quần âu áo sơ mi,</w:t>
      </w:r>
      <w:r>
        <w:rPr>
          <w:rFonts w:ascii="Times New Roman" w:hAnsi="Times New Roman"/>
          <w:color w:val="000000"/>
          <w:szCs w:val="28"/>
          <w:lang w:val="en-US"/>
        </w:rPr>
        <w:t xml:space="preserve"> Trường CĐ nghề KT – KT Vinatex 2009;</w:t>
      </w:r>
    </w:p>
    <w:p w:rsidR="009F571C" w:rsidRDefault="009F571C" w:rsidP="009F571C">
      <w:pPr>
        <w:numPr>
          <w:ilvl w:val="0"/>
          <w:numId w:val="1"/>
        </w:numPr>
        <w:tabs>
          <w:tab w:val="left" w:pos="252"/>
          <w:tab w:val="left" w:pos="28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[5] </w:t>
      </w:r>
      <w:hyperlink r:id="rId5" w:history="1">
        <w:r>
          <w:rPr>
            <w:rFonts w:ascii="Times New Roman" w:hAnsi="Times New Roman"/>
            <w:color w:val="000000"/>
            <w:szCs w:val="28"/>
            <w:lang w:val="en-US"/>
          </w:rPr>
          <w:t>Cao Bích Thuỷ</w:t>
        </w:r>
      </w:hyperlink>
      <w:r>
        <w:rPr>
          <w:rFonts w:ascii="Times New Roman" w:hAnsi="Times New Roman"/>
          <w:color w:val="000000"/>
          <w:szCs w:val="28"/>
          <w:lang w:val="en-US"/>
        </w:rPr>
        <w:t xml:space="preserve">, </w:t>
      </w:r>
      <w:r>
        <w:rPr>
          <w:rFonts w:ascii="Times New Roman" w:hAnsi="Times New Roman"/>
          <w:i/>
          <w:color w:val="000000"/>
          <w:szCs w:val="28"/>
          <w:lang w:val="en-US"/>
        </w:rPr>
        <w:t>Giáo Trình Thiết kế sơ mi, quần âu, chân váy đầm liền thân, veston, áo dài,</w:t>
      </w:r>
      <w:r>
        <w:rPr>
          <w:rFonts w:ascii="Times New Roman" w:hAnsi="Times New Roman"/>
          <w:color w:val="000000"/>
          <w:szCs w:val="28"/>
          <w:lang w:val="en-US"/>
        </w:rPr>
        <w:t xml:space="preserve"> NXB Lao động Xã hội;  </w:t>
      </w:r>
    </w:p>
    <w:p w:rsidR="009F571C" w:rsidRDefault="009F571C" w:rsidP="009F571C">
      <w:pPr>
        <w:numPr>
          <w:ilvl w:val="0"/>
          <w:numId w:val="1"/>
        </w:numPr>
        <w:tabs>
          <w:tab w:val="left" w:pos="252"/>
          <w:tab w:val="left" w:pos="28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[6] TS.Trần Thủy Bình, </w:t>
      </w:r>
      <w:r>
        <w:rPr>
          <w:rFonts w:ascii="Times New Roman" w:hAnsi="Times New Roman"/>
          <w:i/>
          <w:color w:val="000000"/>
          <w:szCs w:val="28"/>
          <w:lang w:val="en-US"/>
        </w:rPr>
        <w:t>Giáo Trình Thiết kế quần áo,</w:t>
      </w:r>
      <w:r>
        <w:rPr>
          <w:rFonts w:ascii="Times New Roman" w:hAnsi="Times New Roman"/>
          <w:color w:val="000000"/>
          <w:szCs w:val="28"/>
          <w:lang w:val="en-US"/>
        </w:rPr>
        <w:t xml:space="preserve"> NXB Giáo dục 2005;</w:t>
      </w:r>
    </w:p>
    <w:p w:rsidR="009F571C" w:rsidRDefault="009F571C" w:rsidP="009F571C">
      <w:pPr>
        <w:numPr>
          <w:ilvl w:val="0"/>
          <w:numId w:val="1"/>
        </w:numPr>
        <w:tabs>
          <w:tab w:val="left" w:pos="252"/>
          <w:tab w:val="left" w:pos="28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[7] TS.Võ Phước Tấn, </w:t>
      </w:r>
      <w:r>
        <w:rPr>
          <w:rFonts w:ascii="Times New Roman" w:hAnsi="Times New Roman"/>
          <w:i/>
          <w:color w:val="000000"/>
          <w:szCs w:val="28"/>
          <w:lang w:val="en-US"/>
        </w:rPr>
        <w:t>Giáo trình Thiết kế và giác sơ đồ trên máy tính,</w:t>
      </w:r>
      <w:r>
        <w:rPr>
          <w:rFonts w:ascii="Times New Roman" w:hAnsi="Times New Roman"/>
          <w:color w:val="000000"/>
          <w:szCs w:val="28"/>
          <w:lang w:val="en-US"/>
        </w:rPr>
        <w:t xml:space="preserve"> NXB Thống kê;</w:t>
      </w:r>
    </w:p>
    <w:p w:rsidR="009F571C" w:rsidRDefault="009F571C" w:rsidP="009F571C">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 [8]</w:t>
      </w:r>
      <w:r>
        <w:rPr>
          <w:rFonts w:ascii="Times New Roman" w:hAnsi="Times New Roman"/>
          <w:i/>
          <w:color w:val="000000"/>
          <w:szCs w:val="28"/>
          <w:lang w:val="en-US"/>
        </w:rPr>
        <w:t xml:space="preserve"> Giáo trình thiết kế mẫu công nghiệp,</w:t>
      </w:r>
      <w:r>
        <w:rPr>
          <w:rFonts w:ascii="Times New Roman" w:hAnsi="Times New Roman"/>
          <w:color w:val="000000"/>
          <w:szCs w:val="28"/>
          <w:lang w:val="en-US"/>
        </w:rPr>
        <w:t xml:space="preserve"> Trường CĐ nghề KT – KT Vinatex 2009.</w:t>
      </w:r>
    </w:p>
    <w:p w:rsidR="009F571C" w:rsidRDefault="009F571C" w:rsidP="009F571C">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 [9] Ks. Nguyễn Thanh Bình, Trường ĐH Công Nghiệp Thực Phẩm Tp.Hồ Chí Minh. </w:t>
      </w:r>
      <w:r>
        <w:rPr>
          <w:rFonts w:ascii="Times New Roman" w:hAnsi="Times New Roman"/>
          <w:i/>
          <w:color w:val="000000"/>
          <w:szCs w:val="28"/>
          <w:lang w:val="en-US"/>
        </w:rPr>
        <w:t>Hướng dẫn sử dụng Accumark V8.2.</w:t>
      </w:r>
    </w:p>
    <w:p w:rsidR="009F571C" w:rsidRDefault="009F571C" w:rsidP="009F571C">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 [10] Đào tạo kỹ thuật công nghệ may Trường Quốc Thảo, </w:t>
      </w:r>
      <w:r>
        <w:rPr>
          <w:rFonts w:ascii="Times New Roman" w:hAnsi="Times New Roman"/>
          <w:i/>
          <w:color w:val="000000"/>
          <w:szCs w:val="28"/>
          <w:lang w:val="en-US"/>
        </w:rPr>
        <w:t>Kỹ thuật thiết kế rập công nghệ may -  Kỹ thuật thiết kế rập</w:t>
      </w:r>
      <w:r>
        <w:rPr>
          <w:rFonts w:ascii="Times New Roman" w:hAnsi="Times New Roman"/>
          <w:color w:val="000000"/>
          <w:szCs w:val="28"/>
          <w:lang w:val="en-US"/>
        </w:rPr>
        <w:t>.</w:t>
      </w:r>
    </w:p>
    <w:p w:rsidR="009F571C" w:rsidRDefault="009F571C" w:rsidP="009F571C">
      <w:pPr>
        <w:numPr>
          <w:ilvl w:val="0"/>
          <w:numId w:val="1"/>
        </w:numPr>
        <w:tabs>
          <w:tab w:val="left" w:pos="280"/>
          <w:tab w:val="left" w:pos="308"/>
          <w:tab w:val="left" w:pos="360"/>
          <w:tab w:val="left" w:pos="540"/>
          <w:tab w:val="left" w:pos="630"/>
          <w:tab w:val="left" w:pos="1260"/>
        </w:tabs>
        <w:spacing w:before="120"/>
        <w:ind w:left="450" w:firstLine="0"/>
        <w:jc w:val="both"/>
        <w:rPr>
          <w:rFonts w:ascii="Times New Roman" w:hAnsi="Times New Roman"/>
          <w:color w:val="000000"/>
          <w:szCs w:val="28"/>
          <w:lang w:val="en-US"/>
        </w:rPr>
      </w:pPr>
      <w:r>
        <w:rPr>
          <w:rFonts w:ascii="Times New Roman" w:hAnsi="Times New Roman"/>
          <w:color w:val="000000"/>
          <w:szCs w:val="28"/>
          <w:lang w:val="en-US"/>
        </w:rPr>
        <w:t xml:space="preserve"> [11] Trường ĐH Công Nghiệp Tp.Hồ Chí Minh, </w:t>
      </w:r>
      <w:r>
        <w:rPr>
          <w:rFonts w:ascii="Times New Roman" w:hAnsi="Times New Roman"/>
          <w:i/>
          <w:color w:val="000000"/>
          <w:szCs w:val="28"/>
          <w:lang w:val="en-US"/>
        </w:rPr>
        <w:t>Giáo trình môn học thiết kế trang phục 3</w:t>
      </w:r>
      <w:r>
        <w:rPr>
          <w:rFonts w:ascii="Times New Roman" w:hAnsi="Times New Roman"/>
          <w:color w:val="000000"/>
          <w:szCs w:val="28"/>
          <w:lang w:val="en-US"/>
        </w:rPr>
        <w:t>, Nhà xuất bản thống kê, 9/2006.</w:t>
      </w:r>
    </w:p>
    <w:p w:rsidR="009F571C" w:rsidRDefault="009F571C" w:rsidP="009F571C">
      <w:pPr>
        <w:spacing w:before="120"/>
        <w:ind w:firstLine="426"/>
        <w:rPr>
          <w:rFonts w:ascii="Times New Roman" w:hAnsi="Times New Roman"/>
          <w:color w:val="000000"/>
          <w:szCs w:val="28"/>
          <w:lang w:val="en-US"/>
        </w:rPr>
      </w:pPr>
      <w:r>
        <w:rPr>
          <w:rFonts w:ascii="Times New Roman" w:hAnsi="Times New Roman"/>
          <w:color w:val="000000"/>
          <w:szCs w:val="28"/>
          <w:lang w:val="en-US"/>
        </w:rPr>
        <w:t>5. Ghi chú và giải thích (nếu có):</w:t>
      </w:r>
    </w:p>
    <w:p w:rsidR="009F571C" w:rsidRDefault="009F571C" w:rsidP="009F571C">
      <w:pPr>
        <w:spacing w:before="120"/>
        <w:ind w:firstLine="426"/>
        <w:rPr>
          <w:rFonts w:ascii="Times New Roman" w:hAnsi="Times New Roman"/>
          <w:color w:val="000000"/>
          <w:szCs w:val="28"/>
          <w:lang w:val="en-US"/>
        </w:rPr>
      </w:pPr>
    </w:p>
    <w:p w:rsidR="009F571C" w:rsidRDefault="009F571C" w:rsidP="009F571C">
      <w:pPr>
        <w:tabs>
          <w:tab w:val="center" w:pos="6804"/>
        </w:tabs>
        <w:spacing w:before="120"/>
        <w:jc w:val="both"/>
        <w:rPr>
          <w:rFonts w:ascii="Times New Roman" w:hAnsi="Times New Roman"/>
          <w:i/>
          <w:iCs/>
          <w:color w:val="000000"/>
          <w:szCs w:val="28"/>
          <w:lang w:val="en-US"/>
        </w:rPr>
      </w:pPr>
      <w:r>
        <w:rPr>
          <w:rFonts w:ascii="Times New Roman" w:hAnsi="Times New Roman"/>
          <w:i/>
          <w:iCs/>
          <w:color w:val="000000"/>
          <w:szCs w:val="28"/>
          <w:lang w:val="en-US"/>
        </w:rPr>
        <w:tab/>
        <w:t>Thành phố Hồ Chí Minh, ngày       tháng       năm 2019</w:t>
      </w:r>
    </w:p>
    <w:p w:rsidR="0099545A" w:rsidRDefault="009F571C" w:rsidP="009F571C">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r>
      <w:r>
        <w:rPr>
          <w:rFonts w:ascii="Times New Roman" w:hAnsi="Times New Roman"/>
          <w:i/>
          <w:iCs/>
          <w:color w:val="000000"/>
          <w:szCs w:val="28"/>
          <w:lang w:val="en-US"/>
        </w:rPr>
        <w:tab/>
        <w:t xml:space="preserve">  </w:t>
      </w:r>
      <w:r>
        <w:rPr>
          <w:rFonts w:ascii="Times New Roman" w:hAnsi="Times New Roman"/>
          <w:b/>
          <w:iCs/>
          <w:color w:val="000000"/>
          <w:szCs w:val="28"/>
          <w:lang w:val="en-US"/>
        </w:rPr>
        <w:t>TRƯỞNG KHOA</w:t>
      </w:r>
    </w:p>
    <w:sectPr w:rsidR="009954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00000D"/>
    <w:multiLevelType w:val="multilevel"/>
    <w:tmpl w:val="0000000D"/>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0000015"/>
    <w:multiLevelType w:val="multilevel"/>
    <w:tmpl w:val="00000015"/>
    <w:lvl w:ilvl="0">
      <w:start w:val="1"/>
      <w:numFmt w:val="decimal"/>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0000018"/>
    <w:multiLevelType w:val="multilevel"/>
    <w:tmpl w:val="00000018"/>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000020"/>
    <w:multiLevelType w:val="multilevel"/>
    <w:tmpl w:val="00000020"/>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0000028"/>
    <w:multiLevelType w:val="multilevel"/>
    <w:tmpl w:val="00000028"/>
    <w:lvl w:ilvl="0">
      <w:start w:val="1"/>
      <w:numFmt w:val="upperRoman"/>
      <w:lvlText w:val="%1."/>
      <w:lvlJc w:val="righ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000003B"/>
    <w:multiLevelType w:val="multilevel"/>
    <w:tmpl w:val="0000003B"/>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00000063"/>
    <w:multiLevelType w:val="multilevel"/>
    <w:tmpl w:val="00000063"/>
    <w:lvl w:ilvl="0">
      <w:start w:val="1"/>
      <w:numFmt w:val="bullet"/>
      <w:lvlText w:val=""/>
      <w:lvlJc w:val="left"/>
      <w:pPr>
        <w:tabs>
          <w:tab w:val="num" w:pos="280"/>
        </w:tabs>
        <w:ind w:left="280" w:hanging="280"/>
      </w:pPr>
      <w:rPr>
        <w:rFonts w:ascii="Symbol" w:hAnsi="Symbol" w:hint="default"/>
        <w:color w:val="auto"/>
      </w:rPr>
    </w:lvl>
    <w:lvl w:ilvl="1">
      <w:start w:val="2"/>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000007E"/>
    <w:multiLevelType w:val="multilevel"/>
    <w:tmpl w:val="0000007E"/>
    <w:lvl w:ilvl="0">
      <w:start w:val="1"/>
      <w:numFmt w:val="bullet"/>
      <w:lvlText w:val=""/>
      <w:lvlJc w:val="left"/>
      <w:pPr>
        <w:tabs>
          <w:tab w:val="num" w:pos="1000"/>
        </w:tabs>
        <w:ind w:left="1000" w:hanging="28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00000A9"/>
    <w:multiLevelType w:val="multilevel"/>
    <w:tmpl w:val="000000A9"/>
    <w:lvl w:ilvl="0">
      <w:start w:val="1"/>
      <w:numFmt w:val="decimal"/>
      <w:lvlText w:val="1.%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00000B8"/>
    <w:multiLevelType w:val="multilevel"/>
    <w:tmpl w:val="000000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00000C3"/>
    <w:multiLevelType w:val="multilevel"/>
    <w:tmpl w:val="000000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00000C4"/>
    <w:multiLevelType w:val="multilevel"/>
    <w:tmpl w:val="000000C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00000CC"/>
    <w:multiLevelType w:val="multilevel"/>
    <w:tmpl w:val="000000C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E8"/>
    <w:multiLevelType w:val="multilevel"/>
    <w:tmpl w:val="000000E8"/>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EC"/>
    <w:multiLevelType w:val="multilevel"/>
    <w:tmpl w:val="000000EC"/>
    <w:lvl w:ilvl="0">
      <w:start w:val="1"/>
      <w:numFmt w:val="upperRoman"/>
      <w:lvlText w:val="%1."/>
      <w:lvlJc w:val="right"/>
      <w:pPr>
        <w:ind w:left="360" w:hanging="360"/>
      </w:pPr>
      <w:rPr>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0000103"/>
    <w:multiLevelType w:val="multilevel"/>
    <w:tmpl w:val="00000103"/>
    <w:lvl w:ilvl="0">
      <w:start w:val="1"/>
      <w:numFmt w:val="decimal"/>
      <w:lvlText w:val="%1."/>
      <w:lvlJc w:val="left"/>
      <w:pPr>
        <w:ind w:left="28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00000112"/>
    <w:multiLevelType w:val="multilevel"/>
    <w:tmpl w:val="00000112"/>
    <w:lvl w:ilvl="0">
      <w:start w:val="1"/>
      <w:numFmt w:val="decimal"/>
      <w:lvlText w:val="2.%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00000121"/>
    <w:multiLevelType w:val="multilevel"/>
    <w:tmpl w:val="00000121"/>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00000125"/>
    <w:multiLevelType w:val="multilevel"/>
    <w:tmpl w:val="00000125"/>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0000012E"/>
    <w:multiLevelType w:val="multilevel"/>
    <w:tmpl w:val="0000012E"/>
    <w:lvl w:ilvl="0">
      <w:start w:val="1"/>
      <w:numFmt w:val="bullet"/>
      <w:lvlText w:val=""/>
      <w:lvlJc w:val="left"/>
      <w:pPr>
        <w:ind w:left="72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00000137"/>
    <w:multiLevelType w:val="multilevel"/>
    <w:tmpl w:val="00000137"/>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0000014A"/>
    <w:multiLevelType w:val="multilevel"/>
    <w:tmpl w:val="0000014A"/>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0000014B"/>
    <w:multiLevelType w:val="multilevel"/>
    <w:tmpl w:val="0000014B"/>
    <w:lvl w:ilvl="0">
      <w:start w:val="1"/>
      <w:numFmt w:val="decimal"/>
      <w:lvlText w:val="%1."/>
      <w:lvlJc w:val="left"/>
      <w:pPr>
        <w:ind w:left="144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0000150"/>
    <w:multiLevelType w:val="multilevel"/>
    <w:tmpl w:val="0000015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5" w15:restartNumberingAfterBreak="0">
    <w:nsid w:val="00000157"/>
    <w:multiLevelType w:val="multilevel"/>
    <w:tmpl w:val="00000157"/>
    <w:lvl w:ilvl="0">
      <w:start w:val="1"/>
      <w:numFmt w:val="bullet"/>
      <w:lvlText w:val=""/>
      <w:lvlJc w:val="left"/>
      <w:pPr>
        <w:ind w:left="4614"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num w:numId="1">
    <w:abstractNumId w:val="7"/>
  </w:num>
  <w:num w:numId="2">
    <w:abstractNumId w:val="24"/>
  </w:num>
  <w:num w:numId="3">
    <w:abstractNumId w:val="8"/>
  </w:num>
  <w:num w:numId="4">
    <w:abstractNumId w:val="25"/>
  </w:num>
  <w:num w:numId="5">
    <w:abstractNumId w:val="18"/>
  </w:num>
  <w:num w:numId="6">
    <w:abstractNumId w:val="20"/>
  </w:num>
  <w:num w:numId="7">
    <w:abstractNumId w:val="15"/>
  </w:num>
  <w:num w:numId="8">
    <w:abstractNumId w:val="2"/>
  </w:num>
  <w:num w:numId="9">
    <w:abstractNumId w:val="23"/>
  </w:num>
  <w:num w:numId="10">
    <w:abstractNumId w:val="3"/>
  </w:num>
  <w:num w:numId="11">
    <w:abstractNumId w:val="0"/>
  </w:num>
  <w:num w:numId="12">
    <w:abstractNumId w:val="1"/>
  </w:num>
  <w:num w:numId="13">
    <w:abstractNumId w:val="21"/>
  </w:num>
  <w:num w:numId="14">
    <w:abstractNumId w:val="9"/>
  </w:num>
  <w:num w:numId="15">
    <w:abstractNumId w:val="4"/>
  </w:num>
  <w:num w:numId="16">
    <w:abstractNumId w:val="22"/>
  </w:num>
  <w:num w:numId="17">
    <w:abstractNumId w:val="14"/>
  </w:num>
  <w:num w:numId="18">
    <w:abstractNumId w:val="19"/>
  </w:num>
  <w:num w:numId="19">
    <w:abstractNumId w:val="17"/>
  </w:num>
  <w:num w:numId="20">
    <w:abstractNumId w:val="5"/>
  </w:num>
  <w:num w:numId="21">
    <w:abstractNumId w:val="6"/>
  </w:num>
  <w:num w:numId="22">
    <w:abstractNumId w:val="16"/>
  </w:num>
  <w:num w:numId="23">
    <w:abstractNumId w:val="12"/>
  </w:num>
  <w:num w:numId="24">
    <w:abstractNumId w:val="11"/>
  </w:num>
  <w:num w:numId="25">
    <w:abstractNumId w:val="13"/>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71C"/>
    <w:rsid w:val="0099545A"/>
    <w:rsid w:val="009F57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73A7D"/>
  <w15:chartTrackingRefBased/>
  <w15:docId w15:val="{CE9EC86E-5426-455A-8144-26514D01D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71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F571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nabook.com/tac-gia/cao-bich-thuy-i1484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2132</Words>
  <Characters>12158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2019-10-22T06:38:00Z</dcterms:created>
  <dcterms:modified xsi:type="dcterms:W3CDTF">2019-10-22T06:40:00Z</dcterms:modified>
</cp:coreProperties>
</file>